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left"/>
        <w:rPr>
          <w:rFonts w:hint="eastAsia" w:ascii="宋体" w:hAnsi="宋体" w:eastAsia="宋体" w:cs="宋体"/>
          <w:color w:val="auto"/>
          <w:szCs w:val="21"/>
          <w:highlight w:val="none"/>
          <w:lang w:eastAsia="zh-CN"/>
        </w:rPr>
      </w:pPr>
      <w:bookmarkStart w:id="0" w:name="_Toc286333065"/>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p>
    <w:p>
      <w:pPr>
        <w:ind w:firstLine="475"/>
        <w:jc w:val="center"/>
        <w:rPr>
          <w:rFonts w:hint="eastAsia" w:ascii="宋体" w:hAnsi="宋体" w:cs="宋体"/>
          <w:color w:val="auto"/>
          <w:szCs w:val="21"/>
          <w:highlight w:val="none"/>
        </w:rPr>
      </w:pPr>
      <w:r>
        <w:rPr>
          <w:rFonts w:hint="eastAsia" w:ascii="宋体" w:hAnsi="宋体" w:cs="宋体"/>
          <w:color w:val="auto"/>
          <w:szCs w:val="21"/>
          <w:highlight w:val="none"/>
        </w:rPr>
        <w:t>青海三新农电有限责任公司供电所厨房用品购置及职工书屋流动书箱招标采购项目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(采购编号：WZSC2068)</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982"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10"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1239"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90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82"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hint="eastAsia" w:ascii="宋体" w:hAnsi="宋体" w:cs="宋体"/>
          <w:color w:val="auto"/>
          <w:szCs w:val="21"/>
          <w:highlight w:val="none"/>
        </w:rPr>
      </w:pPr>
    </w:p>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1363198224</w:t>
      </w:r>
      <w:r>
        <w:rPr>
          <w:rFonts w:hint="eastAsia" w:ascii="宋体" w:hAnsi="宋体" w:cs="宋体"/>
          <w:color w:val="auto"/>
          <w:szCs w:val="21"/>
          <w:highlight w:val="none"/>
        </w:rPr>
        <w:t>@qq.com，确认电话</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6558</w:t>
      </w:r>
      <w:bookmarkStart w:id="1" w:name="_GoBack"/>
      <w:bookmarkEnd w:id="1"/>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End w:id="0"/>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egoe UI">
    <w:panose1 w:val="020B0502040204020203"/>
    <w:charset w:val="00"/>
    <w:family w:val="auto"/>
    <w:pitch w:val="default"/>
    <w:sig w:usb0="E10022FF" w:usb1="C000E47F" w:usb2="00000029" w:usb3="00000000" w:csb0="200001DF" w:csb1="2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Malgun Gothic"/>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altName w:val="Microsoft JhengHei"/>
    <w:panose1 w:val="020B0604030504040204"/>
    <w:charset w:val="88"/>
    <w:family w:val="auto"/>
    <w:pitch w:val="default"/>
    <w:sig w:usb0="00000000" w:usb1="000000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Ink Free">
    <w:altName w:val="Mongolian Baiti"/>
    <w:panose1 w:val="03080402000500000000"/>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9A10B17"/>
    <w:rsid w:val="0B7D4399"/>
    <w:rsid w:val="0C0F5A28"/>
    <w:rsid w:val="0D0A0473"/>
    <w:rsid w:val="0F5273A8"/>
    <w:rsid w:val="0FA522B2"/>
    <w:rsid w:val="106E5756"/>
    <w:rsid w:val="11471987"/>
    <w:rsid w:val="11F94206"/>
    <w:rsid w:val="1258219F"/>
    <w:rsid w:val="138B7ACF"/>
    <w:rsid w:val="139B58DC"/>
    <w:rsid w:val="13DC0DD8"/>
    <w:rsid w:val="13E049C4"/>
    <w:rsid w:val="1972707A"/>
    <w:rsid w:val="199847AB"/>
    <w:rsid w:val="19F11323"/>
    <w:rsid w:val="19F5717F"/>
    <w:rsid w:val="1BB53B86"/>
    <w:rsid w:val="1FB815BB"/>
    <w:rsid w:val="206905D0"/>
    <w:rsid w:val="25925C80"/>
    <w:rsid w:val="288D36A1"/>
    <w:rsid w:val="2A0412B3"/>
    <w:rsid w:val="2A912AAC"/>
    <w:rsid w:val="2BCB2333"/>
    <w:rsid w:val="2C986F9A"/>
    <w:rsid w:val="2F85606B"/>
    <w:rsid w:val="2FC80E61"/>
    <w:rsid w:val="303F7D18"/>
    <w:rsid w:val="30995DA9"/>
    <w:rsid w:val="30B14734"/>
    <w:rsid w:val="334C3343"/>
    <w:rsid w:val="33606E7B"/>
    <w:rsid w:val="350739FA"/>
    <w:rsid w:val="35FB24BC"/>
    <w:rsid w:val="36EF0AD2"/>
    <w:rsid w:val="3C2348EF"/>
    <w:rsid w:val="3D8B2070"/>
    <w:rsid w:val="4100211E"/>
    <w:rsid w:val="42E773A7"/>
    <w:rsid w:val="486F32C9"/>
    <w:rsid w:val="4BF25EDF"/>
    <w:rsid w:val="4C7801D0"/>
    <w:rsid w:val="4C936A6D"/>
    <w:rsid w:val="4D4A4CE9"/>
    <w:rsid w:val="4FEA5D82"/>
    <w:rsid w:val="4FFA24C9"/>
    <w:rsid w:val="50E30B82"/>
    <w:rsid w:val="52C1192B"/>
    <w:rsid w:val="567B0615"/>
    <w:rsid w:val="57A2142A"/>
    <w:rsid w:val="57B62019"/>
    <w:rsid w:val="590C6B05"/>
    <w:rsid w:val="596D4E30"/>
    <w:rsid w:val="5AA03F28"/>
    <w:rsid w:val="6129531C"/>
    <w:rsid w:val="614334B7"/>
    <w:rsid w:val="620500C9"/>
    <w:rsid w:val="636C5AB0"/>
    <w:rsid w:val="63FD303C"/>
    <w:rsid w:val="67CB5407"/>
    <w:rsid w:val="69F75404"/>
    <w:rsid w:val="69FD7BF4"/>
    <w:rsid w:val="6A5D7F8C"/>
    <w:rsid w:val="6A821722"/>
    <w:rsid w:val="6FA74955"/>
    <w:rsid w:val="74D65399"/>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2020-10-12T07:00:52Z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