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青海绿能数据有限公司入驻企业集控室调度值班台购置招标采购项目</w:t>
      </w:r>
    </w:p>
    <w:p>
      <w:pPr>
        <w:ind w:firstLine="475"/>
        <w:jc w:val="center"/>
        <w:rPr>
          <w:rFonts w:ascii="宋体" w:hAnsi="宋体" w:cs="宋体"/>
          <w:color w:val="auto"/>
          <w:szCs w:val="21"/>
          <w:highlight w:val="none"/>
        </w:rPr>
      </w:pPr>
      <w:r>
        <w:rPr>
          <w:rFonts w:hint="eastAsia" w:ascii="宋体" w:hAnsi="宋体" w:cs="宋体"/>
          <w:color w:val="auto"/>
          <w:szCs w:val="21"/>
          <w:highlight w:val="none"/>
          <w:lang w:eastAsia="zh-CN"/>
        </w:rPr>
        <w:t>（采购编号：WZSC2064)</w:t>
      </w:r>
      <w:r>
        <w:rPr>
          <w:rFonts w:hint="eastAsia" w:ascii="宋体" w:hAnsi="宋体" w:cs="宋体"/>
          <w:color w:val="auto"/>
          <w:szCs w:val="21"/>
          <w:highlight w:val="none"/>
        </w:rPr>
        <w:t>报名表</w:t>
      </w:r>
      <w:bookmarkStart w:id="1" w:name="_GoBack"/>
      <w:bookmarkEnd w:id="1"/>
    </w:p>
    <w:tbl>
      <w:tblPr>
        <w:tblStyle w:val="64"/>
        <w:tblW w:w="8522" w:type="dxa"/>
        <w:jc w:val="center"/>
        <w:tblLayout w:type="fixed"/>
        <w:tblCellMar>
          <w:top w:w="0" w:type="dxa"/>
          <w:left w:w="0" w:type="dxa"/>
          <w:bottom w:w="0" w:type="dxa"/>
          <w:right w:w="0" w:type="dxa"/>
        </w:tblCellMar>
      </w:tblPr>
      <w:tblGrid>
        <w:gridCol w:w="2752"/>
        <w:gridCol w:w="5770"/>
      </w:tblGrid>
      <w:tr>
        <w:tblPrEx>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eastAsia" w:ascii="宋体" w:hAnsi="宋体" w:eastAsia="宋体" w:cs="宋体"/>
          <w:color w:val="auto"/>
          <w:szCs w:val="21"/>
          <w:highlight w:val="yellow"/>
          <w:lang w:val="en-US" w:eastAsia="zh-CN"/>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121059208</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6557。</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48"/>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6"/>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29"/>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2"/>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5"/>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6"/>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0"/>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16"/>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19"/>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C4A6CB3"/>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B535CB"/>
    <w:rsid w:val="35FB24BC"/>
    <w:rsid w:val="36EF0AD2"/>
    <w:rsid w:val="3C2348EF"/>
    <w:rsid w:val="3CCB6541"/>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5">
    <w:name w:val="Default Paragraph Font"/>
    <w:unhideWhenUsed/>
    <w:qFormat/>
    <w:uiPriority w:val="1"/>
  </w:style>
  <w:style w:type="table" w:default="1" w:styleId="6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 w:val="18"/>
      <w:szCs w:val="18"/>
    </w:rPr>
  </w:style>
  <w:style w:type="paragraph" w:styleId="12">
    <w:name w:val="List Number 2"/>
    <w:basedOn w:val="1"/>
    <w:semiHidden/>
    <w:qFormat/>
    <w:uiPriority w:val="0"/>
    <w:pPr>
      <w:numPr>
        <w:ilvl w:val="0"/>
        <w:numId w:val="1"/>
      </w:numPr>
    </w:pPr>
  </w:style>
  <w:style w:type="paragraph" w:styleId="13">
    <w:name w:val="Note Heading"/>
    <w:basedOn w:val="1"/>
    <w:next w:val="1"/>
    <w:link w:val="93"/>
    <w:semiHidden/>
    <w:qFormat/>
    <w:uiPriority w:val="0"/>
    <w:pPr>
      <w:jc w:val="center"/>
    </w:pPr>
  </w:style>
  <w:style w:type="paragraph" w:styleId="14">
    <w:name w:val="List Bullet 4"/>
    <w:basedOn w:val="1"/>
    <w:semiHidden/>
    <w:qFormat/>
    <w:uiPriority w:val="0"/>
    <w:pPr>
      <w:numPr>
        <w:ilvl w:val="0"/>
        <w:numId w:val="2"/>
      </w:numPr>
    </w:pPr>
  </w:style>
  <w:style w:type="paragraph" w:styleId="15">
    <w:name w:val="E-mail Signature"/>
    <w:basedOn w:val="1"/>
    <w:link w:val="94"/>
    <w:semiHidden/>
    <w:qFormat/>
    <w:uiPriority w:val="0"/>
  </w:style>
  <w:style w:type="paragraph" w:styleId="16">
    <w:name w:val="List Number"/>
    <w:basedOn w:val="1"/>
    <w:semiHidden/>
    <w:qFormat/>
    <w:uiPriority w:val="0"/>
    <w:pPr>
      <w:numPr>
        <w:ilvl w:val="0"/>
        <w:numId w:val="3"/>
      </w:numPr>
    </w:pPr>
  </w:style>
  <w:style w:type="paragraph" w:styleId="17">
    <w:name w:val="Normal Indent"/>
    <w:basedOn w:val="1"/>
    <w:qFormat/>
    <w:uiPriority w:val="0"/>
    <w:pPr>
      <w:ind w:firstLine="420"/>
    </w:pPr>
  </w:style>
  <w:style w:type="paragraph" w:styleId="18">
    <w:name w:val="caption"/>
    <w:basedOn w:val="1"/>
    <w:next w:val="1"/>
    <w:qFormat/>
    <w:uiPriority w:val="0"/>
    <w:pPr>
      <w:spacing w:before="152" w:after="160"/>
    </w:pPr>
    <w:rPr>
      <w:rFonts w:ascii="Arial" w:hAnsi="Arial" w:eastAsia="黑体"/>
      <w:sz w:val="20"/>
      <w:szCs w:val="20"/>
    </w:rPr>
  </w:style>
  <w:style w:type="paragraph" w:styleId="19">
    <w:name w:val="List Bullet"/>
    <w:basedOn w:val="1"/>
    <w:semiHidden/>
    <w:qFormat/>
    <w:uiPriority w:val="0"/>
    <w:pPr>
      <w:numPr>
        <w:ilvl w:val="0"/>
        <w:numId w:val="4"/>
      </w:numPr>
    </w:pPr>
  </w:style>
  <w:style w:type="paragraph" w:styleId="20">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1">
    <w:name w:val="Document Map"/>
    <w:basedOn w:val="1"/>
    <w:link w:val="84"/>
    <w:unhideWhenUsed/>
    <w:qFormat/>
    <w:uiPriority w:val="0"/>
    <w:rPr>
      <w:rFonts w:ascii="Tahoma" w:hAnsi="Tahoma" w:cs="Tahoma"/>
      <w:sz w:val="16"/>
      <w:szCs w:val="16"/>
    </w:rPr>
  </w:style>
  <w:style w:type="paragraph" w:styleId="22">
    <w:name w:val="annotation text"/>
    <w:basedOn w:val="1"/>
    <w:link w:val="82"/>
    <w:unhideWhenUsed/>
    <w:qFormat/>
    <w:uiPriority w:val="0"/>
    <w:rPr>
      <w:sz w:val="20"/>
      <w:szCs w:val="20"/>
    </w:rPr>
  </w:style>
  <w:style w:type="paragraph" w:styleId="23">
    <w:name w:val="Salutation"/>
    <w:basedOn w:val="1"/>
    <w:next w:val="1"/>
    <w:link w:val="95"/>
    <w:semiHidden/>
    <w:qFormat/>
    <w:uiPriority w:val="0"/>
  </w:style>
  <w:style w:type="paragraph" w:styleId="24">
    <w:name w:val="Body Text 3"/>
    <w:basedOn w:val="1"/>
    <w:link w:val="96"/>
    <w:semiHidden/>
    <w:qFormat/>
    <w:uiPriority w:val="0"/>
    <w:pPr>
      <w:spacing w:after="120"/>
    </w:pPr>
    <w:rPr>
      <w:sz w:val="16"/>
      <w:szCs w:val="16"/>
    </w:rPr>
  </w:style>
  <w:style w:type="paragraph" w:styleId="25">
    <w:name w:val="Closing"/>
    <w:basedOn w:val="1"/>
    <w:link w:val="97"/>
    <w:semiHidden/>
    <w:qFormat/>
    <w:uiPriority w:val="0"/>
    <w:pPr>
      <w:ind w:left="4320"/>
    </w:pPr>
  </w:style>
  <w:style w:type="paragraph" w:styleId="26">
    <w:name w:val="List Bullet 3"/>
    <w:basedOn w:val="1"/>
    <w:semiHidden/>
    <w:qFormat/>
    <w:uiPriority w:val="0"/>
    <w:pPr>
      <w:numPr>
        <w:ilvl w:val="0"/>
        <w:numId w:val="5"/>
      </w:numPr>
    </w:pPr>
  </w:style>
  <w:style w:type="paragraph" w:styleId="27">
    <w:name w:val="Body Text"/>
    <w:basedOn w:val="1"/>
    <w:link w:val="91"/>
    <w:unhideWhenUsed/>
    <w:qFormat/>
    <w:uiPriority w:val="0"/>
    <w:pPr>
      <w:spacing w:after="120"/>
    </w:pPr>
  </w:style>
  <w:style w:type="paragraph" w:styleId="28">
    <w:name w:val="Body Text Indent"/>
    <w:basedOn w:val="1"/>
    <w:link w:val="98"/>
    <w:semiHidden/>
    <w:qFormat/>
    <w:uiPriority w:val="0"/>
    <w:pPr>
      <w:spacing w:after="120"/>
      <w:ind w:left="420"/>
    </w:pPr>
  </w:style>
  <w:style w:type="paragraph" w:styleId="29">
    <w:name w:val="List Number 3"/>
    <w:basedOn w:val="1"/>
    <w:semiHidden/>
    <w:qFormat/>
    <w:uiPriority w:val="0"/>
    <w:pPr>
      <w:numPr>
        <w:ilvl w:val="0"/>
        <w:numId w:val="6"/>
      </w:numPr>
    </w:pPr>
  </w:style>
  <w:style w:type="paragraph" w:styleId="30">
    <w:name w:val="List Bullet 2"/>
    <w:basedOn w:val="1"/>
    <w:semiHidden/>
    <w:qFormat/>
    <w:uiPriority w:val="0"/>
    <w:pPr>
      <w:numPr>
        <w:ilvl w:val="0"/>
        <w:numId w:val="7"/>
      </w:numPr>
    </w:pPr>
  </w:style>
  <w:style w:type="paragraph" w:styleId="31">
    <w:name w:val="HTML Address"/>
    <w:basedOn w:val="1"/>
    <w:link w:val="99"/>
    <w:semiHidden/>
    <w:qFormat/>
    <w:uiPriority w:val="0"/>
    <w:rPr>
      <w:i/>
      <w:iCs/>
    </w:rPr>
  </w:style>
  <w:style w:type="paragraph" w:styleId="32">
    <w:name w:val="toc 5"/>
    <w:basedOn w:val="1"/>
    <w:next w:val="1"/>
    <w:qFormat/>
    <w:uiPriority w:val="0"/>
    <w:pPr>
      <w:ind w:left="840"/>
      <w:jc w:val="left"/>
    </w:pPr>
    <w:rPr>
      <w:sz w:val="18"/>
      <w:szCs w:val="18"/>
    </w:rPr>
  </w:style>
  <w:style w:type="paragraph" w:styleId="33">
    <w:name w:val="toc 3"/>
    <w:basedOn w:val="1"/>
    <w:next w:val="1"/>
    <w:qFormat/>
    <w:uiPriority w:val="0"/>
    <w:pPr>
      <w:ind w:left="840" w:leftChars="400"/>
    </w:pPr>
  </w:style>
  <w:style w:type="paragraph" w:styleId="34">
    <w:name w:val="Plain Text"/>
    <w:basedOn w:val="1"/>
    <w:link w:val="100"/>
    <w:qFormat/>
    <w:uiPriority w:val="0"/>
    <w:rPr>
      <w:rFonts w:ascii="宋体" w:hAnsi="Courier New" w:cs="Courier New"/>
      <w:szCs w:val="21"/>
    </w:rPr>
  </w:style>
  <w:style w:type="paragraph" w:styleId="35">
    <w:name w:val="List Bullet 5"/>
    <w:basedOn w:val="1"/>
    <w:semiHidden/>
    <w:qFormat/>
    <w:uiPriority w:val="0"/>
    <w:pPr>
      <w:numPr>
        <w:ilvl w:val="0"/>
        <w:numId w:val="8"/>
      </w:numPr>
    </w:pPr>
  </w:style>
  <w:style w:type="paragraph" w:styleId="36">
    <w:name w:val="List Number 4"/>
    <w:basedOn w:val="1"/>
    <w:semiHidden/>
    <w:qFormat/>
    <w:uiPriority w:val="0"/>
    <w:pPr>
      <w:numPr>
        <w:ilvl w:val="0"/>
        <w:numId w:val="9"/>
      </w:numPr>
    </w:pPr>
  </w:style>
  <w:style w:type="paragraph" w:styleId="37">
    <w:name w:val="toc 8"/>
    <w:basedOn w:val="1"/>
    <w:next w:val="1"/>
    <w:qFormat/>
    <w:uiPriority w:val="0"/>
    <w:pPr>
      <w:ind w:left="1470"/>
      <w:jc w:val="left"/>
    </w:pPr>
    <w:rPr>
      <w:sz w:val="18"/>
      <w:szCs w:val="18"/>
    </w:rPr>
  </w:style>
  <w:style w:type="paragraph" w:styleId="38">
    <w:name w:val="Date"/>
    <w:basedOn w:val="1"/>
    <w:next w:val="1"/>
    <w:link w:val="101"/>
    <w:qFormat/>
    <w:uiPriority w:val="0"/>
    <w:pPr>
      <w:ind w:left="100" w:leftChars="2500"/>
    </w:pPr>
  </w:style>
  <w:style w:type="paragraph" w:styleId="39">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0">
    <w:name w:val="endnote text"/>
    <w:basedOn w:val="1"/>
    <w:link w:val="103"/>
    <w:qFormat/>
    <w:uiPriority w:val="0"/>
    <w:pPr>
      <w:snapToGrid w:val="0"/>
      <w:jc w:val="left"/>
    </w:pPr>
  </w:style>
  <w:style w:type="paragraph" w:styleId="41">
    <w:name w:val="Balloon Text"/>
    <w:basedOn w:val="1"/>
    <w:link w:val="85"/>
    <w:unhideWhenUsed/>
    <w:qFormat/>
    <w:uiPriority w:val="0"/>
    <w:rPr>
      <w:rFonts w:ascii="Tahoma" w:hAnsi="Tahoma" w:cs="Tahoma"/>
      <w:sz w:val="16"/>
      <w:szCs w:val="16"/>
    </w:rPr>
  </w:style>
  <w:style w:type="paragraph" w:styleId="42">
    <w:name w:val="footer"/>
    <w:basedOn w:val="1"/>
    <w:link w:val="86"/>
    <w:unhideWhenUsed/>
    <w:qFormat/>
    <w:uiPriority w:val="0"/>
    <w:pPr>
      <w:tabs>
        <w:tab w:val="center" w:pos="4320"/>
        <w:tab w:val="right" w:pos="8640"/>
      </w:tabs>
    </w:pPr>
  </w:style>
  <w:style w:type="paragraph" w:styleId="43">
    <w:name w:val="header"/>
    <w:basedOn w:val="1"/>
    <w:link w:val="87"/>
    <w:unhideWhenUsed/>
    <w:qFormat/>
    <w:uiPriority w:val="0"/>
    <w:pPr>
      <w:tabs>
        <w:tab w:val="center" w:pos="4320"/>
        <w:tab w:val="right" w:pos="8640"/>
      </w:tabs>
    </w:pPr>
  </w:style>
  <w:style w:type="paragraph" w:styleId="44">
    <w:name w:val="Signature"/>
    <w:basedOn w:val="1"/>
    <w:link w:val="105"/>
    <w:semiHidden/>
    <w:qFormat/>
    <w:uiPriority w:val="0"/>
    <w:pPr>
      <w:ind w:left="4320"/>
    </w:pPr>
  </w:style>
  <w:style w:type="paragraph" w:styleId="45">
    <w:name w:val="toc 1"/>
    <w:basedOn w:val="1"/>
    <w:next w:val="1"/>
    <w:qFormat/>
    <w:uiPriority w:val="0"/>
    <w:rPr>
      <w:szCs w:val="20"/>
    </w:rPr>
  </w:style>
  <w:style w:type="paragraph" w:styleId="46">
    <w:name w:val="toc 4"/>
    <w:basedOn w:val="1"/>
    <w:next w:val="1"/>
    <w:qFormat/>
    <w:uiPriority w:val="0"/>
    <w:pPr>
      <w:ind w:left="630"/>
      <w:jc w:val="left"/>
    </w:pPr>
    <w:rPr>
      <w:sz w:val="18"/>
      <w:szCs w:val="18"/>
    </w:rPr>
  </w:style>
  <w:style w:type="paragraph" w:styleId="47">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48">
    <w:name w:val="List Number 5"/>
    <w:basedOn w:val="1"/>
    <w:semiHidden/>
    <w:qFormat/>
    <w:uiPriority w:val="0"/>
    <w:pPr>
      <w:numPr>
        <w:ilvl w:val="0"/>
        <w:numId w:val="10"/>
      </w:numPr>
    </w:pPr>
  </w:style>
  <w:style w:type="paragraph" w:styleId="49">
    <w:name w:val="List"/>
    <w:basedOn w:val="1"/>
    <w:semiHidden/>
    <w:qFormat/>
    <w:uiPriority w:val="0"/>
    <w:pPr>
      <w:ind w:left="420" w:hanging="420"/>
    </w:pPr>
  </w:style>
  <w:style w:type="paragraph" w:styleId="50">
    <w:name w:val="footnote text"/>
    <w:basedOn w:val="1"/>
    <w:link w:val="107"/>
    <w:qFormat/>
    <w:uiPriority w:val="0"/>
    <w:pPr>
      <w:snapToGrid w:val="0"/>
      <w:jc w:val="left"/>
    </w:pPr>
    <w:rPr>
      <w:kern w:val="0"/>
      <w:sz w:val="18"/>
      <w:szCs w:val="20"/>
      <w:lang w:val="zh-CN"/>
    </w:rPr>
  </w:style>
  <w:style w:type="paragraph" w:styleId="51">
    <w:name w:val="toc 6"/>
    <w:basedOn w:val="1"/>
    <w:next w:val="1"/>
    <w:qFormat/>
    <w:uiPriority w:val="0"/>
    <w:pPr>
      <w:ind w:left="1050"/>
      <w:jc w:val="left"/>
    </w:pPr>
    <w:rPr>
      <w:sz w:val="18"/>
      <w:szCs w:val="18"/>
    </w:rPr>
  </w:style>
  <w:style w:type="paragraph" w:styleId="52">
    <w:name w:val="Body Text Indent 3"/>
    <w:basedOn w:val="1"/>
    <w:link w:val="109"/>
    <w:semiHidden/>
    <w:qFormat/>
    <w:uiPriority w:val="0"/>
    <w:pPr>
      <w:spacing w:after="120"/>
      <w:ind w:left="420"/>
    </w:pPr>
    <w:rPr>
      <w:sz w:val="16"/>
      <w:szCs w:val="16"/>
    </w:rPr>
  </w:style>
  <w:style w:type="paragraph" w:styleId="53">
    <w:name w:val="toc 2"/>
    <w:basedOn w:val="1"/>
    <w:next w:val="1"/>
    <w:qFormat/>
    <w:uiPriority w:val="0"/>
    <w:pPr>
      <w:ind w:left="420" w:leftChars="200"/>
    </w:pPr>
    <w:rPr>
      <w:szCs w:val="20"/>
    </w:rPr>
  </w:style>
  <w:style w:type="paragraph" w:styleId="54">
    <w:name w:val="toc 9"/>
    <w:basedOn w:val="1"/>
    <w:next w:val="1"/>
    <w:qFormat/>
    <w:uiPriority w:val="0"/>
    <w:pPr>
      <w:ind w:left="1680"/>
      <w:jc w:val="left"/>
    </w:pPr>
    <w:rPr>
      <w:sz w:val="18"/>
      <w:szCs w:val="18"/>
    </w:rPr>
  </w:style>
  <w:style w:type="paragraph" w:styleId="55">
    <w:name w:val="Body Text 2"/>
    <w:basedOn w:val="1"/>
    <w:link w:val="110"/>
    <w:semiHidden/>
    <w:qFormat/>
    <w:uiPriority w:val="0"/>
    <w:pPr>
      <w:spacing w:after="120" w:line="480" w:lineRule="auto"/>
    </w:pPr>
  </w:style>
  <w:style w:type="paragraph" w:styleId="56">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57">
    <w:name w:val="HTML Preformatted"/>
    <w:basedOn w:val="1"/>
    <w:link w:val="112"/>
    <w:semiHidden/>
    <w:qFormat/>
    <w:uiPriority w:val="0"/>
    <w:rPr>
      <w:rFonts w:ascii="Courier New" w:hAnsi="Courier New" w:cs="Courier New"/>
      <w:sz w:val="20"/>
      <w:szCs w:val="20"/>
    </w:rPr>
  </w:style>
  <w:style w:type="paragraph" w:styleId="5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59">
    <w:name w:val="index 1"/>
    <w:basedOn w:val="1"/>
    <w:next w:val="1"/>
    <w:unhideWhenUsed/>
    <w:qFormat/>
    <w:uiPriority w:val="0"/>
  </w:style>
  <w:style w:type="paragraph" w:styleId="60">
    <w:name w:val="Title"/>
    <w:basedOn w:val="1"/>
    <w:next w:val="1"/>
    <w:link w:val="88"/>
    <w:qFormat/>
    <w:uiPriority w:val="0"/>
    <w:pPr>
      <w:spacing w:before="240" w:after="60"/>
      <w:jc w:val="center"/>
      <w:outlineLvl w:val="0"/>
    </w:pPr>
    <w:rPr>
      <w:rFonts w:ascii="Cambria" w:hAnsi="Cambria"/>
      <w:b/>
      <w:bCs/>
      <w:sz w:val="32"/>
      <w:szCs w:val="32"/>
    </w:rPr>
  </w:style>
  <w:style w:type="paragraph" w:styleId="61">
    <w:name w:val="annotation subject"/>
    <w:basedOn w:val="22"/>
    <w:next w:val="22"/>
    <w:link w:val="83"/>
    <w:unhideWhenUsed/>
    <w:qFormat/>
    <w:uiPriority w:val="0"/>
    <w:rPr>
      <w:b/>
      <w:bCs/>
    </w:rPr>
  </w:style>
  <w:style w:type="paragraph" w:styleId="62">
    <w:name w:val="Body Text First Indent"/>
    <w:basedOn w:val="27"/>
    <w:link w:val="92"/>
    <w:semiHidden/>
    <w:qFormat/>
    <w:uiPriority w:val="0"/>
    <w:pPr>
      <w:ind w:firstLine="420"/>
    </w:pPr>
  </w:style>
  <w:style w:type="paragraph" w:styleId="63">
    <w:name w:val="Body Text First Indent 2"/>
    <w:basedOn w:val="28"/>
    <w:link w:val="104"/>
    <w:semiHidden/>
    <w:qFormat/>
    <w:uiPriority w:val="0"/>
    <w:pPr>
      <w:ind w:firstLine="420"/>
    </w:pPr>
  </w:style>
  <w:style w:type="character" w:styleId="66">
    <w:name w:val="Strong"/>
    <w:qFormat/>
    <w:uiPriority w:val="0"/>
    <w:rPr>
      <w:b/>
      <w:bCs/>
    </w:rPr>
  </w:style>
  <w:style w:type="character" w:styleId="67">
    <w:name w:val="endnote reference"/>
    <w:qFormat/>
    <w:uiPriority w:val="0"/>
    <w:rPr>
      <w:vertAlign w:val="superscript"/>
    </w:rPr>
  </w:style>
  <w:style w:type="character" w:styleId="68">
    <w:name w:val="page number"/>
    <w:basedOn w:val="65"/>
    <w:qFormat/>
    <w:uiPriority w:val="0"/>
  </w:style>
  <w:style w:type="character" w:styleId="69">
    <w:name w:val="Emphasis"/>
    <w:qFormat/>
    <w:uiPriority w:val="0"/>
    <w:rPr>
      <w:i/>
      <w:iCs/>
    </w:rPr>
  </w:style>
  <w:style w:type="character" w:styleId="70">
    <w:name w:val="Hyperlink"/>
    <w:qFormat/>
    <w:uiPriority w:val="0"/>
    <w:rPr>
      <w:color w:val="0000FF"/>
      <w:u w:val="single"/>
    </w:rPr>
  </w:style>
  <w:style w:type="character" w:styleId="71">
    <w:name w:val="annotation reference"/>
    <w:unhideWhenUsed/>
    <w:qFormat/>
    <w:uiPriority w:val="0"/>
    <w:rPr>
      <w:sz w:val="16"/>
      <w:szCs w:val="16"/>
    </w:rPr>
  </w:style>
  <w:style w:type="character" w:styleId="72">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22"/>
    <w:qFormat/>
    <w:uiPriority w:val="0"/>
    <w:rPr>
      <w:rFonts w:ascii="Times New Roman" w:hAnsi="Times New Roman" w:eastAsia="宋体" w:cs="Times New Roman"/>
      <w:kern w:val="2"/>
      <w:sz w:val="20"/>
      <w:szCs w:val="20"/>
    </w:rPr>
  </w:style>
  <w:style w:type="character" w:customStyle="1" w:styleId="83">
    <w:name w:val="批注主题 Char"/>
    <w:link w:val="61"/>
    <w:semiHidden/>
    <w:qFormat/>
    <w:uiPriority w:val="99"/>
    <w:rPr>
      <w:rFonts w:ascii="Times New Roman" w:hAnsi="Times New Roman" w:eastAsia="宋体" w:cs="Times New Roman"/>
      <w:b/>
      <w:bCs/>
      <w:kern w:val="2"/>
      <w:sz w:val="20"/>
      <w:szCs w:val="20"/>
    </w:rPr>
  </w:style>
  <w:style w:type="character" w:customStyle="1" w:styleId="84">
    <w:name w:val="文档结构图 Char"/>
    <w:link w:val="21"/>
    <w:qFormat/>
    <w:uiPriority w:val="0"/>
    <w:rPr>
      <w:rFonts w:ascii="Tahoma" w:hAnsi="Tahoma" w:eastAsia="宋体" w:cs="Tahoma"/>
      <w:kern w:val="2"/>
      <w:sz w:val="16"/>
      <w:szCs w:val="16"/>
    </w:rPr>
  </w:style>
  <w:style w:type="character" w:customStyle="1" w:styleId="85">
    <w:name w:val="批注框文本 Char"/>
    <w:link w:val="41"/>
    <w:qFormat/>
    <w:uiPriority w:val="0"/>
    <w:rPr>
      <w:rFonts w:ascii="Tahoma" w:hAnsi="Tahoma" w:eastAsia="宋体" w:cs="Tahoma"/>
      <w:kern w:val="2"/>
      <w:sz w:val="16"/>
      <w:szCs w:val="16"/>
    </w:rPr>
  </w:style>
  <w:style w:type="character" w:customStyle="1" w:styleId="86">
    <w:name w:val="页脚 Char"/>
    <w:link w:val="42"/>
    <w:qFormat/>
    <w:uiPriority w:val="0"/>
    <w:rPr>
      <w:rFonts w:ascii="Times New Roman" w:hAnsi="Times New Roman" w:eastAsia="宋体" w:cs="Times New Roman"/>
      <w:kern w:val="2"/>
      <w:sz w:val="21"/>
      <w:szCs w:val="24"/>
    </w:rPr>
  </w:style>
  <w:style w:type="character" w:customStyle="1" w:styleId="87">
    <w:name w:val="页眉 Char"/>
    <w:link w:val="43"/>
    <w:qFormat/>
    <w:uiPriority w:val="0"/>
    <w:rPr>
      <w:rFonts w:ascii="Times New Roman" w:hAnsi="Times New Roman" w:eastAsia="宋体" w:cs="Times New Roman"/>
      <w:kern w:val="2"/>
      <w:sz w:val="21"/>
      <w:szCs w:val="24"/>
    </w:rPr>
  </w:style>
  <w:style w:type="character" w:customStyle="1" w:styleId="88">
    <w:name w:val="标题 Char"/>
    <w:link w:val="60"/>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27"/>
    <w:semiHidden/>
    <w:qFormat/>
    <w:uiPriority w:val="99"/>
    <w:rPr>
      <w:rFonts w:ascii="Times New Roman" w:hAnsi="Times New Roman"/>
      <w:kern w:val="2"/>
      <w:sz w:val="21"/>
      <w:szCs w:val="24"/>
    </w:rPr>
  </w:style>
  <w:style w:type="character" w:customStyle="1" w:styleId="92">
    <w:name w:val="正文首行缩进 Char"/>
    <w:link w:val="62"/>
    <w:semiHidden/>
    <w:qFormat/>
    <w:uiPriority w:val="0"/>
    <w:rPr>
      <w:rFonts w:ascii="Times New Roman" w:hAnsi="Times New Roman"/>
      <w:kern w:val="2"/>
      <w:sz w:val="21"/>
      <w:szCs w:val="24"/>
    </w:rPr>
  </w:style>
  <w:style w:type="character" w:customStyle="1" w:styleId="93">
    <w:name w:val="注释标题 Char"/>
    <w:link w:val="13"/>
    <w:semiHidden/>
    <w:qFormat/>
    <w:uiPriority w:val="0"/>
    <w:rPr>
      <w:rFonts w:ascii="Times New Roman" w:hAnsi="Times New Roman"/>
      <w:kern w:val="2"/>
      <w:sz w:val="21"/>
      <w:szCs w:val="24"/>
    </w:rPr>
  </w:style>
  <w:style w:type="character" w:customStyle="1" w:styleId="94">
    <w:name w:val="电子邮件签名 Char"/>
    <w:link w:val="15"/>
    <w:semiHidden/>
    <w:qFormat/>
    <w:uiPriority w:val="0"/>
    <w:rPr>
      <w:rFonts w:ascii="Times New Roman" w:hAnsi="Times New Roman"/>
      <w:kern w:val="2"/>
      <w:sz w:val="21"/>
      <w:szCs w:val="24"/>
    </w:rPr>
  </w:style>
  <w:style w:type="character" w:customStyle="1" w:styleId="95">
    <w:name w:val="称呼 Char"/>
    <w:link w:val="23"/>
    <w:semiHidden/>
    <w:qFormat/>
    <w:uiPriority w:val="0"/>
    <w:rPr>
      <w:rFonts w:ascii="Times New Roman" w:hAnsi="Times New Roman"/>
      <w:kern w:val="2"/>
      <w:sz w:val="21"/>
      <w:szCs w:val="24"/>
    </w:rPr>
  </w:style>
  <w:style w:type="character" w:customStyle="1" w:styleId="96">
    <w:name w:val="正文文本 3 Char"/>
    <w:link w:val="24"/>
    <w:semiHidden/>
    <w:qFormat/>
    <w:uiPriority w:val="0"/>
    <w:rPr>
      <w:rFonts w:ascii="Times New Roman" w:hAnsi="Times New Roman"/>
      <w:kern w:val="2"/>
      <w:sz w:val="16"/>
      <w:szCs w:val="16"/>
    </w:rPr>
  </w:style>
  <w:style w:type="character" w:customStyle="1" w:styleId="97">
    <w:name w:val="结束语 Char"/>
    <w:link w:val="25"/>
    <w:semiHidden/>
    <w:qFormat/>
    <w:uiPriority w:val="0"/>
    <w:rPr>
      <w:rFonts w:ascii="Times New Roman" w:hAnsi="Times New Roman"/>
      <w:kern w:val="2"/>
      <w:sz w:val="21"/>
      <w:szCs w:val="24"/>
    </w:rPr>
  </w:style>
  <w:style w:type="character" w:customStyle="1" w:styleId="98">
    <w:name w:val="正文文本缩进 Char"/>
    <w:link w:val="28"/>
    <w:semiHidden/>
    <w:qFormat/>
    <w:uiPriority w:val="0"/>
    <w:rPr>
      <w:rFonts w:ascii="Times New Roman" w:hAnsi="Times New Roman"/>
      <w:kern w:val="2"/>
      <w:sz w:val="21"/>
      <w:szCs w:val="24"/>
    </w:rPr>
  </w:style>
  <w:style w:type="character" w:customStyle="1" w:styleId="99">
    <w:name w:val="HTML 地址 Char"/>
    <w:link w:val="31"/>
    <w:semiHidden/>
    <w:qFormat/>
    <w:uiPriority w:val="0"/>
    <w:rPr>
      <w:rFonts w:ascii="Times New Roman" w:hAnsi="Times New Roman"/>
      <w:i/>
      <w:iCs/>
      <w:kern w:val="2"/>
      <w:sz w:val="21"/>
      <w:szCs w:val="24"/>
    </w:rPr>
  </w:style>
  <w:style w:type="character" w:customStyle="1" w:styleId="100">
    <w:name w:val="纯文本 Char"/>
    <w:link w:val="34"/>
    <w:qFormat/>
    <w:uiPriority w:val="0"/>
    <w:rPr>
      <w:rFonts w:ascii="宋体" w:hAnsi="Courier New" w:cs="Courier New"/>
      <w:kern w:val="2"/>
      <w:sz w:val="21"/>
      <w:szCs w:val="21"/>
    </w:rPr>
  </w:style>
  <w:style w:type="character" w:customStyle="1" w:styleId="101">
    <w:name w:val="日期 Char"/>
    <w:link w:val="38"/>
    <w:qFormat/>
    <w:uiPriority w:val="0"/>
    <w:rPr>
      <w:rFonts w:ascii="Times New Roman" w:hAnsi="Times New Roman"/>
      <w:kern w:val="2"/>
      <w:sz w:val="21"/>
      <w:szCs w:val="24"/>
    </w:rPr>
  </w:style>
  <w:style w:type="character" w:customStyle="1" w:styleId="102">
    <w:name w:val="正文文本缩进 2 Char"/>
    <w:link w:val="39"/>
    <w:qFormat/>
    <w:uiPriority w:val="0"/>
    <w:rPr>
      <w:rFonts w:ascii="宋体" w:hAnsi="Times New Roman"/>
      <w:color w:val="000000"/>
      <w:kern w:val="2"/>
      <w:sz w:val="24"/>
      <w:szCs w:val="24"/>
    </w:rPr>
  </w:style>
  <w:style w:type="character" w:customStyle="1" w:styleId="103">
    <w:name w:val="尾注文本 Char"/>
    <w:link w:val="40"/>
    <w:qFormat/>
    <w:uiPriority w:val="0"/>
    <w:rPr>
      <w:rFonts w:ascii="Times New Roman" w:hAnsi="Times New Roman"/>
      <w:kern w:val="2"/>
      <w:sz w:val="21"/>
      <w:szCs w:val="24"/>
    </w:rPr>
  </w:style>
  <w:style w:type="character" w:customStyle="1" w:styleId="104">
    <w:name w:val="正文首行缩进 2 Char"/>
    <w:link w:val="63"/>
    <w:semiHidden/>
    <w:qFormat/>
    <w:uiPriority w:val="0"/>
    <w:rPr>
      <w:rFonts w:ascii="Times New Roman" w:hAnsi="Times New Roman"/>
      <w:kern w:val="2"/>
      <w:sz w:val="21"/>
      <w:szCs w:val="24"/>
    </w:rPr>
  </w:style>
  <w:style w:type="character" w:customStyle="1" w:styleId="105">
    <w:name w:val="签名 Char"/>
    <w:link w:val="44"/>
    <w:semiHidden/>
    <w:qFormat/>
    <w:uiPriority w:val="0"/>
    <w:rPr>
      <w:rFonts w:ascii="Times New Roman" w:hAnsi="Times New Roman"/>
      <w:kern w:val="2"/>
      <w:sz w:val="21"/>
      <w:szCs w:val="24"/>
    </w:rPr>
  </w:style>
  <w:style w:type="character" w:customStyle="1" w:styleId="106">
    <w:name w:val="副标题 Char"/>
    <w:link w:val="47"/>
    <w:qFormat/>
    <w:uiPriority w:val="0"/>
    <w:rPr>
      <w:rFonts w:ascii="Arial" w:hAnsi="Arial" w:cs="Arial"/>
      <w:b/>
      <w:bCs/>
      <w:kern w:val="28"/>
      <w:sz w:val="32"/>
      <w:szCs w:val="32"/>
    </w:rPr>
  </w:style>
  <w:style w:type="character" w:customStyle="1" w:styleId="107">
    <w:name w:val="脚注文本 Char2"/>
    <w:link w:val="50"/>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2"/>
    <w:semiHidden/>
    <w:qFormat/>
    <w:uiPriority w:val="0"/>
    <w:rPr>
      <w:rFonts w:ascii="Times New Roman" w:hAnsi="Times New Roman"/>
      <w:kern w:val="2"/>
      <w:sz w:val="16"/>
      <w:szCs w:val="16"/>
    </w:rPr>
  </w:style>
  <w:style w:type="character" w:customStyle="1" w:styleId="110">
    <w:name w:val="正文文本 2 Char"/>
    <w:link w:val="55"/>
    <w:semiHidden/>
    <w:qFormat/>
    <w:uiPriority w:val="0"/>
    <w:rPr>
      <w:rFonts w:ascii="Times New Roman" w:hAnsi="Times New Roman"/>
      <w:kern w:val="2"/>
      <w:sz w:val="21"/>
      <w:szCs w:val="24"/>
    </w:rPr>
  </w:style>
  <w:style w:type="character" w:customStyle="1" w:styleId="111">
    <w:name w:val="信息标题 Char"/>
    <w:link w:val="56"/>
    <w:semiHidden/>
    <w:qFormat/>
    <w:uiPriority w:val="0"/>
    <w:rPr>
      <w:rFonts w:ascii="Arial" w:hAnsi="Arial" w:cs="Arial"/>
      <w:kern w:val="2"/>
      <w:sz w:val="24"/>
      <w:szCs w:val="24"/>
      <w:shd w:val="pct20" w:color="auto" w:fill="auto"/>
    </w:rPr>
  </w:style>
  <w:style w:type="character" w:customStyle="1" w:styleId="112">
    <w:name w:val="HTML 预设格式 Char"/>
    <w:link w:val="57"/>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WPS_1527240785</cp:lastModifiedBy>
  <dcterms:modified xsi:type="dcterms:W3CDTF">2020-10-09T06:50:11Z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