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rPr>
      </w:pPr>
      <w:bookmarkStart w:id="0" w:name="_Toc286333065"/>
      <w:r>
        <w:rPr>
          <w:rFonts w:hint="eastAsia" w:ascii="宋体" w:hAnsi="宋体" w:cs="宋体"/>
          <w:color w:val="auto"/>
          <w:szCs w:val="21"/>
          <w:highlight w:val="none"/>
        </w:rPr>
        <w:t>青海宏海电力科技有限公司2020年青海海南达玉110kV输变电新建工程</w:t>
      </w:r>
      <w:bookmarkStart w:id="1" w:name="_GoBack"/>
      <w:bookmarkEnd w:id="1"/>
    </w:p>
    <w:p>
      <w:pPr>
        <w:ind w:firstLine="475"/>
        <w:jc w:val="center"/>
        <w:rPr>
          <w:rFonts w:ascii="宋体" w:hAnsi="宋体" w:cs="宋体"/>
          <w:color w:val="auto"/>
          <w:szCs w:val="21"/>
          <w:highlight w:val="none"/>
        </w:rPr>
      </w:pPr>
      <w:r>
        <w:rPr>
          <w:rFonts w:hint="eastAsia" w:ascii="宋体" w:hAnsi="宋体" w:cs="宋体"/>
          <w:color w:val="auto"/>
          <w:szCs w:val="21"/>
          <w:highlight w:val="none"/>
        </w:rPr>
        <w:t>钢结构材料</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采购项目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采购编号：WZSC2056)报名表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982"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10"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39"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90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8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hint="eastAsia" w:ascii="宋体" w:hAnsi="宋体" w:cs="宋体"/>
          <w:color w:val="auto"/>
          <w:szCs w:val="21"/>
          <w:highlight w:val="none"/>
        </w:rPr>
      </w:pPr>
    </w:p>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912544982</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6584</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9A10B17"/>
    <w:rsid w:val="0B7D4399"/>
    <w:rsid w:val="0C0F5A28"/>
    <w:rsid w:val="0D0A0473"/>
    <w:rsid w:val="0F5273A8"/>
    <w:rsid w:val="0FA522B2"/>
    <w:rsid w:val="106E5756"/>
    <w:rsid w:val="11471987"/>
    <w:rsid w:val="11F94206"/>
    <w:rsid w:val="1258219F"/>
    <w:rsid w:val="138B7ACF"/>
    <w:rsid w:val="139B58DC"/>
    <w:rsid w:val="13DC0DD8"/>
    <w:rsid w:val="13E049C4"/>
    <w:rsid w:val="1972707A"/>
    <w:rsid w:val="199847AB"/>
    <w:rsid w:val="19F11323"/>
    <w:rsid w:val="19F5717F"/>
    <w:rsid w:val="1BB53B86"/>
    <w:rsid w:val="1FB815BB"/>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0E30B82"/>
    <w:rsid w:val="52C1192B"/>
    <w:rsid w:val="567B0615"/>
    <w:rsid w:val="57A2142A"/>
    <w:rsid w:val="57B62019"/>
    <w:rsid w:val="590C6B05"/>
    <w:rsid w:val="596D4E30"/>
    <w:rsid w:val="5AA03F28"/>
    <w:rsid w:val="6129531C"/>
    <w:rsid w:val="614334B7"/>
    <w:rsid w:val="620500C9"/>
    <w:rsid w:val="636C5AB0"/>
    <w:rsid w:val="63FD303C"/>
    <w:rsid w:val="67CB5407"/>
    <w:rsid w:val="69F75404"/>
    <w:rsid w:val="69FD7BF4"/>
    <w:rsid w:val="6A5D7F8C"/>
    <w:rsid w:val="6A821722"/>
    <w:rsid w:val="6FA74955"/>
    <w:rsid w:val="74D65399"/>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2020-08-26T01:46:49Z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