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cs="宋体"/>
          <w:szCs w:val="21"/>
          <w:highlight w:val="none"/>
        </w:rPr>
      </w:pPr>
      <w:bookmarkStart w:id="1" w:name="_GoBack"/>
      <w:bookmarkEnd w:id="1"/>
      <w:bookmarkStart w:id="0" w:name="_Toc286333065"/>
    </w:p>
    <w:p>
      <w:pPr>
        <w:jc w:val="center"/>
        <w:rPr>
          <w:rFonts w:ascii="宋体" w:hAnsi="宋体" w:cs="宋体"/>
          <w:szCs w:val="21"/>
          <w:highlight w:val="none"/>
        </w:rPr>
      </w:pPr>
    </w:p>
    <w:p>
      <w:pPr>
        <w:jc w:val="center"/>
        <w:rPr>
          <w:rFonts w:ascii="宋体" w:hAnsi="宋体" w:cs="宋体"/>
          <w:szCs w:val="21"/>
          <w:highlight w:val="none"/>
        </w:rPr>
      </w:pPr>
      <w:r>
        <w:rPr>
          <w:rFonts w:hint="eastAsia" w:ascii="宋体" w:hAnsi="宋体" w:cs="宋体"/>
          <w:szCs w:val="21"/>
          <w:highlight w:val="none"/>
        </w:rPr>
        <w:t>青海绿能数据有限公司第二批物资招标采购项目（采购编号：WZSC2046）报名表</w:t>
      </w:r>
    </w:p>
    <w:tbl>
      <w:tblPr>
        <w:tblStyle w:val="64"/>
        <w:tblW w:w="8522" w:type="dxa"/>
        <w:jc w:val="center"/>
        <w:tblLayout w:type="fixed"/>
        <w:tblCellMar>
          <w:top w:w="0" w:type="dxa"/>
          <w:left w:w="0" w:type="dxa"/>
          <w:bottom w:w="0" w:type="dxa"/>
          <w:right w:w="0" w:type="dxa"/>
        </w:tblCellMar>
      </w:tblPr>
      <w:tblGrid>
        <w:gridCol w:w="2752"/>
        <w:gridCol w:w="5770"/>
      </w:tblGrid>
      <w:tr>
        <w:tblPrEx>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@qq.com，确认电话0971-607</w:t>
      </w:r>
      <w:r>
        <w:rPr>
          <w:rFonts w:hint="eastAsia" w:ascii="宋体" w:hAnsi="宋体" w:cs="宋体"/>
          <w:color w:val="auto"/>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ind w:firstLine="435"/>
        <w:rPr>
          <w:color w:val="FF0000"/>
          <w:highlight w:val="none"/>
        </w:rPr>
      </w:pPr>
      <w:r>
        <w:rPr>
          <w:rFonts w:hint="eastAsia" w:ascii="仿宋" w:hAnsi="仿宋" w:eastAsia="仿宋" w:cs="Calibri"/>
          <w:kern w:val="0"/>
          <w:sz w:val="24"/>
          <w:highlight w:val="none"/>
        </w:rPr>
        <w:t xml:space="preserve">                                  </w:t>
      </w:r>
    </w:p>
    <w:bookmarkEnd w:id="0"/>
    <w:p>
      <w:pPr>
        <w:adjustRightInd w:val="0"/>
        <w:spacing w:line="360" w:lineRule="exact"/>
        <w:rPr>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华文新魏">
    <w:altName w:val="宋体"/>
    <w:panose1 w:val="02010800040101010101"/>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2"/>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19"/>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B143C3"/>
    <w:rsid w:val="039708DC"/>
    <w:rsid w:val="050A270C"/>
    <w:rsid w:val="07A42A0C"/>
    <w:rsid w:val="0AA0039E"/>
    <w:rsid w:val="0B7D4399"/>
    <w:rsid w:val="0C0F5A28"/>
    <w:rsid w:val="0FA522B2"/>
    <w:rsid w:val="11471987"/>
    <w:rsid w:val="11F94206"/>
    <w:rsid w:val="1258219F"/>
    <w:rsid w:val="138B7ACF"/>
    <w:rsid w:val="139B58DC"/>
    <w:rsid w:val="13E049C4"/>
    <w:rsid w:val="156B1DA9"/>
    <w:rsid w:val="187141E5"/>
    <w:rsid w:val="1972707A"/>
    <w:rsid w:val="199847AB"/>
    <w:rsid w:val="19F5717F"/>
    <w:rsid w:val="20593615"/>
    <w:rsid w:val="206905D0"/>
    <w:rsid w:val="25925C80"/>
    <w:rsid w:val="27CB1624"/>
    <w:rsid w:val="288D36A1"/>
    <w:rsid w:val="29B843AF"/>
    <w:rsid w:val="2A0412B3"/>
    <w:rsid w:val="2A912AAC"/>
    <w:rsid w:val="2C986F9A"/>
    <w:rsid w:val="2F85606B"/>
    <w:rsid w:val="2FC80E61"/>
    <w:rsid w:val="303F7D18"/>
    <w:rsid w:val="30995DA9"/>
    <w:rsid w:val="30B14734"/>
    <w:rsid w:val="334C3343"/>
    <w:rsid w:val="33606E7B"/>
    <w:rsid w:val="35FB24BC"/>
    <w:rsid w:val="36EF0AD2"/>
    <w:rsid w:val="37620746"/>
    <w:rsid w:val="3C2348EF"/>
    <w:rsid w:val="4100211E"/>
    <w:rsid w:val="486F32C9"/>
    <w:rsid w:val="4B550340"/>
    <w:rsid w:val="4BF25EDF"/>
    <w:rsid w:val="4C936A6D"/>
    <w:rsid w:val="4E304A3A"/>
    <w:rsid w:val="4FEA5D82"/>
    <w:rsid w:val="4FFA24C9"/>
    <w:rsid w:val="52C1192B"/>
    <w:rsid w:val="567B0615"/>
    <w:rsid w:val="57B62019"/>
    <w:rsid w:val="590C6B05"/>
    <w:rsid w:val="6129531C"/>
    <w:rsid w:val="620500C9"/>
    <w:rsid w:val="636C5AB0"/>
    <w:rsid w:val="63FD303C"/>
    <w:rsid w:val="67CB5407"/>
    <w:rsid w:val="6980224D"/>
    <w:rsid w:val="69F75404"/>
    <w:rsid w:val="69FD7BF4"/>
    <w:rsid w:val="6A5D7F8C"/>
    <w:rsid w:val="6FA74955"/>
    <w:rsid w:val="79A6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keepLines/>
      <w:spacing w:line="360" w:lineRule="auto"/>
      <w:outlineLvl w:val="0"/>
    </w:pPr>
    <w:rPr>
      <w:b/>
      <w:bCs/>
      <w:kern w:val="44"/>
      <w:sz w:val="32"/>
      <w:szCs w:val="44"/>
    </w:rPr>
  </w:style>
  <w:style w:type="paragraph" w:styleId="3">
    <w:name w:val="heading 2"/>
    <w:basedOn w:val="1"/>
    <w:next w:val="1"/>
    <w:link w:val="75"/>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6"/>
    <w:qFormat/>
    <w:uiPriority w:val="0"/>
    <w:pPr>
      <w:keepNext/>
      <w:keepLines/>
      <w:spacing w:line="360" w:lineRule="auto"/>
      <w:outlineLvl w:val="2"/>
    </w:pPr>
    <w:rPr>
      <w:b/>
      <w:bCs/>
      <w:sz w:val="24"/>
      <w:szCs w:val="32"/>
    </w:rPr>
  </w:style>
  <w:style w:type="paragraph" w:styleId="5">
    <w:name w:val="heading 4"/>
    <w:basedOn w:val="1"/>
    <w:next w:val="1"/>
    <w:link w:val="77"/>
    <w:qFormat/>
    <w:uiPriority w:val="0"/>
    <w:pPr>
      <w:keepNext/>
      <w:keepLines/>
      <w:spacing w:line="360" w:lineRule="auto"/>
      <w:outlineLvl w:val="3"/>
    </w:pPr>
    <w:rPr>
      <w:rFonts w:ascii="Arial" w:hAnsi="Arial"/>
      <w:b/>
      <w:bCs/>
      <w:szCs w:val="28"/>
    </w:rPr>
  </w:style>
  <w:style w:type="paragraph" w:styleId="6">
    <w:name w:val="heading 5"/>
    <w:basedOn w:val="1"/>
    <w:next w:val="1"/>
    <w:link w:val="78"/>
    <w:qFormat/>
    <w:uiPriority w:val="0"/>
    <w:pPr>
      <w:keepNext/>
      <w:keepLines/>
      <w:spacing w:line="360" w:lineRule="auto"/>
      <w:outlineLvl w:val="4"/>
    </w:pPr>
    <w:rPr>
      <w:rFonts w:eastAsia="黑体"/>
      <w:bCs/>
      <w:szCs w:val="28"/>
    </w:rPr>
  </w:style>
  <w:style w:type="paragraph" w:styleId="7">
    <w:name w:val="heading 6"/>
    <w:basedOn w:val="1"/>
    <w:next w:val="1"/>
    <w:link w:val="79"/>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80"/>
    <w:qFormat/>
    <w:uiPriority w:val="0"/>
    <w:pPr>
      <w:keepNext/>
      <w:keepLines/>
      <w:spacing w:before="240" w:after="64" w:line="320" w:lineRule="auto"/>
      <w:outlineLvl w:val="6"/>
    </w:pPr>
    <w:rPr>
      <w:b/>
      <w:bCs/>
      <w:sz w:val="24"/>
    </w:rPr>
  </w:style>
  <w:style w:type="paragraph" w:styleId="9">
    <w:name w:val="heading 8"/>
    <w:basedOn w:val="1"/>
    <w:next w:val="1"/>
    <w:link w:val="8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2"/>
    <w:basedOn w:val="1"/>
    <w:semiHidden/>
    <w:qFormat/>
    <w:uiPriority w:val="0"/>
    <w:pPr>
      <w:numPr>
        <w:ilvl w:val="0"/>
        <w:numId w:val="1"/>
      </w:numPr>
    </w:pPr>
  </w:style>
  <w:style w:type="paragraph" w:styleId="13">
    <w:name w:val="Note Heading"/>
    <w:basedOn w:val="1"/>
    <w:next w:val="1"/>
    <w:link w:val="93"/>
    <w:semiHidden/>
    <w:qFormat/>
    <w:uiPriority w:val="0"/>
    <w:pPr>
      <w:jc w:val="center"/>
    </w:pPr>
  </w:style>
  <w:style w:type="paragraph" w:styleId="14">
    <w:name w:val="List Bullet 4"/>
    <w:basedOn w:val="1"/>
    <w:semiHidden/>
    <w:qFormat/>
    <w:uiPriority w:val="0"/>
    <w:pPr>
      <w:numPr>
        <w:ilvl w:val="0"/>
        <w:numId w:val="2"/>
      </w:numPr>
    </w:pPr>
  </w:style>
  <w:style w:type="paragraph" w:styleId="15">
    <w:name w:val="E-mail Signature"/>
    <w:basedOn w:val="1"/>
    <w:link w:val="94"/>
    <w:semiHidden/>
    <w:qFormat/>
    <w:uiPriority w:val="0"/>
  </w:style>
  <w:style w:type="paragraph" w:styleId="16">
    <w:name w:val="List Number"/>
    <w:basedOn w:val="1"/>
    <w:semiHidden/>
    <w:qFormat/>
    <w:uiPriority w:val="0"/>
    <w:pPr>
      <w:numPr>
        <w:ilvl w:val="0"/>
        <w:numId w:val="3"/>
      </w:numPr>
    </w:pPr>
  </w:style>
  <w:style w:type="paragraph" w:styleId="17">
    <w:name w:val="Normal Indent"/>
    <w:basedOn w:val="1"/>
    <w:qFormat/>
    <w:uiPriority w:val="0"/>
    <w:pPr>
      <w:ind w:firstLine="420"/>
    </w:pPr>
  </w:style>
  <w:style w:type="paragraph" w:styleId="18">
    <w:name w:val="caption"/>
    <w:basedOn w:val="1"/>
    <w:next w:val="1"/>
    <w:qFormat/>
    <w:uiPriority w:val="0"/>
    <w:pPr>
      <w:spacing w:before="152" w:after="160"/>
    </w:pPr>
    <w:rPr>
      <w:rFonts w:ascii="Arial" w:hAnsi="Arial" w:eastAsia="黑体"/>
      <w:sz w:val="20"/>
      <w:szCs w:val="20"/>
    </w:rPr>
  </w:style>
  <w:style w:type="paragraph" w:styleId="19">
    <w:name w:val="List Bullet"/>
    <w:basedOn w:val="1"/>
    <w:semiHidden/>
    <w:qFormat/>
    <w:uiPriority w:val="0"/>
    <w:pPr>
      <w:numPr>
        <w:ilvl w:val="0"/>
        <w:numId w:val="4"/>
      </w:numPr>
    </w:pPr>
  </w:style>
  <w:style w:type="paragraph" w:styleId="20">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1">
    <w:name w:val="Document Map"/>
    <w:basedOn w:val="1"/>
    <w:link w:val="85"/>
    <w:unhideWhenUsed/>
    <w:qFormat/>
    <w:uiPriority w:val="0"/>
    <w:rPr>
      <w:rFonts w:ascii="Tahoma" w:hAnsi="Tahoma" w:cs="Tahoma"/>
      <w:sz w:val="16"/>
      <w:szCs w:val="16"/>
    </w:rPr>
  </w:style>
  <w:style w:type="paragraph" w:styleId="22">
    <w:name w:val="annotation text"/>
    <w:basedOn w:val="1"/>
    <w:link w:val="83"/>
    <w:unhideWhenUsed/>
    <w:qFormat/>
    <w:uiPriority w:val="0"/>
    <w:rPr>
      <w:sz w:val="20"/>
      <w:szCs w:val="20"/>
    </w:rPr>
  </w:style>
  <w:style w:type="paragraph" w:styleId="23">
    <w:name w:val="Salutation"/>
    <w:basedOn w:val="1"/>
    <w:next w:val="1"/>
    <w:link w:val="95"/>
    <w:semiHidden/>
    <w:qFormat/>
    <w:uiPriority w:val="0"/>
  </w:style>
  <w:style w:type="paragraph" w:styleId="24">
    <w:name w:val="Body Text 3"/>
    <w:basedOn w:val="1"/>
    <w:link w:val="96"/>
    <w:semiHidden/>
    <w:qFormat/>
    <w:uiPriority w:val="0"/>
    <w:pPr>
      <w:spacing w:after="120"/>
    </w:pPr>
    <w:rPr>
      <w:sz w:val="16"/>
      <w:szCs w:val="16"/>
    </w:rPr>
  </w:style>
  <w:style w:type="paragraph" w:styleId="25">
    <w:name w:val="Closing"/>
    <w:basedOn w:val="1"/>
    <w:link w:val="97"/>
    <w:semiHidden/>
    <w:qFormat/>
    <w:uiPriority w:val="0"/>
    <w:pPr>
      <w:ind w:left="4320"/>
    </w:pPr>
  </w:style>
  <w:style w:type="paragraph" w:styleId="26">
    <w:name w:val="List Bullet 3"/>
    <w:basedOn w:val="1"/>
    <w:semiHidden/>
    <w:qFormat/>
    <w:uiPriority w:val="0"/>
    <w:pPr>
      <w:numPr>
        <w:ilvl w:val="0"/>
        <w:numId w:val="5"/>
      </w:numPr>
    </w:pPr>
  </w:style>
  <w:style w:type="paragraph" w:styleId="27">
    <w:name w:val="Body Text"/>
    <w:basedOn w:val="1"/>
    <w:link w:val="91"/>
    <w:unhideWhenUsed/>
    <w:qFormat/>
    <w:uiPriority w:val="0"/>
    <w:pPr>
      <w:spacing w:after="120"/>
    </w:pPr>
  </w:style>
  <w:style w:type="paragraph" w:styleId="28">
    <w:name w:val="Body Text Indent"/>
    <w:basedOn w:val="1"/>
    <w:link w:val="98"/>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99"/>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0"/>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1"/>
    <w:qFormat/>
    <w:uiPriority w:val="0"/>
    <w:pPr>
      <w:ind w:left="100" w:leftChars="2500"/>
    </w:pPr>
  </w:style>
  <w:style w:type="paragraph" w:styleId="39">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3"/>
    <w:qFormat/>
    <w:uiPriority w:val="0"/>
    <w:pPr>
      <w:snapToGrid w:val="0"/>
      <w:jc w:val="left"/>
    </w:pPr>
  </w:style>
  <w:style w:type="paragraph" w:styleId="41">
    <w:name w:val="Balloon Text"/>
    <w:basedOn w:val="1"/>
    <w:link w:val="86"/>
    <w:unhideWhenUsed/>
    <w:qFormat/>
    <w:uiPriority w:val="0"/>
    <w:rPr>
      <w:rFonts w:ascii="Tahoma" w:hAnsi="Tahoma" w:cs="Tahoma"/>
      <w:sz w:val="16"/>
      <w:szCs w:val="16"/>
    </w:rPr>
  </w:style>
  <w:style w:type="paragraph" w:styleId="42">
    <w:name w:val="footer"/>
    <w:basedOn w:val="1"/>
    <w:link w:val="87"/>
    <w:unhideWhenUsed/>
    <w:qFormat/>
    <w:uiPriority w:val="0"/>
    <w:pPr>
      <w:tabs>
        <w:tab w:val="center" w:pos="4320"/>
        <w:tab w:val="right" w:pos="8640"/>
      </w:tabs>
    </w:pPr>
  </w:style>
  <w:style w:type="paragraph" w:styleId="43">
    <w:name w:val="header"/>
    <w:basedOn w:val="1"/>
    <w:link w:val="88"/>
    <w:unhideWhenUsed/>
    <w:qFormat/>
    <w:uiPriority w:val="0"/>
    <w:pPr>
      <w:tabs>
        <w:tab w:val="center" w:pos="4320"/>
        <w:tab w:val="right" w:pos="8640"/>
      </w:tabs>
    </w:pPr>
  </w:style>
  <w:style w:type="paragraph" w:styleId="44">
    <w:name w:val="Signature"/>
    <w:basedOn w:val="1"/>
    <w:link w:val="105"/>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7"/>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09"/>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0"/>
    <w:semiHidden/>
    <w:qFormat/>
    <w:uiPriority w:val="0"/>
    <w:pPr>
      <w:spacing w:after="120" w:line="480" w:lineRule="auto"/>
    </w:pPr>
  </w:style>
  <w:style w:type="paragraph" w:styleId="56">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2"/>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9"/>
    <w:qFormat/>
    <w:uiPriority w:val="0"/>
    <w:pPr>
      <w:spacing w:before="240" w:after="60"/>
      <w:jc w:val="center"/>
      <w:outlineLvl w:val="0"/>
    </w:pPr>
    <w:rPr>
      <w:rFonts w:ascii="Cambria" w:hAnsi="Cambria"/>
      <w:b/>
      <w:bCs/>
      <w:sz w:val="32"/>
      <w:szCs w:val="32"/>
    </w:rPr>
  </w:style>
  <w:style w:type="paragraph" w:styleId="61">
    <w:name w:val="annotation subject"/>
    <w:basedOn w:val="22"/>
    <w:next w:val="22"/>
    <w:link w:val="84"/>
    <w:unhideWhenUsed/>
    <w:qFormat/>
    <w:uiPriority w:val="0"/>
    <w:rPr>
      <w:b/>
      <w:bCs/>
    </w:rPr>
  </w:style>
  <w:style w:type="paragraph" w:styleId="62">
    <w:name w:val="Body Text First Indent"/>
    <w:basedOn w:val="27"/>
    <w:link w:val="92"/>
    <w:semiHidden/>
    <w:qFormat/>
    <w:uiPriority w:val="0"/>
    <w:pPr>
      <w:ind w:firstLine="420"/>
    </w:pPr>
  </w:style>
  <w:style w:type="paragraph" w:styleId="63">
    <w:name w:val="Body Text First Indent 2"/>
    <w:basedOn w:val="28"/>
    <w:link w:val="104"/>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character" w:customStyle="1" w:styleId="73">
    <w:name w:val="标题 2 Char"/>
    <w:qFormat/>
    <w:uiPriority w:val="0"/>
    <w:rPr>
      <w:rFonts w:ascii="Cambria" w:hAnsi="Cambria" w:eastAsia="宋体" w:cs="Times New Roman"/>
      <w:b/>
      <w:bCs/>
      <w:kern w:val="2"/>
      <w:sz w:val="32"/>
      <w:szCs w:val="32"/>
    </w:rPr>
  </w:style>
  <w:style w:type="character" w:customStyle="1" w:styleId="74">
    <w:name w:val="标题 1 Char"/>
    <w:link w:val="2"/>
    <w:qFormat/>
    <w:uiPriority w:val="0"/>
    <w:rPr>
      <w:rFonts w:ascii="Times New Roman" w:hAnsi="Times New Roman"/>
      <w:b/>
      <w:bCs/>
      <w:kern w:val="44"/>
      <w:sz w:val="32"/>
      <w:szCs w:val="44"/>
    </w:rPr>
  </w:style>
  <w:style w:type="character" w:customStyle="1" w:styleId="75">
    <w:name w:val="标题 2 Char1"/>
    <w:link w:val="3"/>
    <w:qFormat/>
    <w:uiPriority w:val="0"/>
    <w:rPr>
      <w:rFonts w:ascii="Arial" w:hAnsi="Arial" w:eastAsia="黑体"/>
      <w:b/>
      <w:bCs/>
      <w:kern w:val="2"/>
      <w:sz w:val="32"/>
      <w:szCs w:val="32"/>
    </w:rPr>
  </w:style>
  <w:style w:type="character" w:customStyle="1" w:styleId="76">
    <w:name w:val="标题 3 Char"/>
    <w:link w:val="4"/>
    <w:qFormat/>
    <w:uiPriority w:val="0"/>
    <w:rPr>
      <w:rFonts w:ascii="Times New Roman" w:hAnsi="Times New Roman"/>
      <w:b/>
      <w:bCs/>
      <w:kern w:val="2"/>
      <w:sz w:val="24"/>
      <w:szCs w:val="32"/>
    </w:rPr>
  </w:style>
  <w:style w:type="character" w:customStyle="1" w:styleId="77">
    <w:name w:val="标题 4 Char"/>
    <w:link w:val="5"/>
    <w:qFormat/>
    <w:uiPriority w:val="0"/>
    <w:rPr>
      <w:rFonts w:ascii="Arial" w:hAnsi="Arial"/>
      <w:b/>
      <w:bCs/>
      <w:kern w:val="2"/>
      <w:sz w:val="21"/>
      <w:szCs w:val="28"/>
    </w:rPr>
  </w:style>
  <w:style w:type="character" w:customStyle="1" w:styleId="78">
    <w:name w:val="标题 5 Char"/>
    <w:link w:val="6"/>
    <w:qFormat/>
    <w:uiPriority w:val="0"/>
    <w:rPr>
      <w:rFonts w:ascii="Times New Roman" w:hAnsi="Times New Roman" w:eastAsia="黑体"/>
      <w:bCs/>
      <w:kern w:val="2"/>
      <w:sz w:val="21"/>
      <w:szCs w:val="28"/>
    </w:rPr>
  </w:style>
  <w:style w:type="character" w:customStyle="1" w:styleId="79">
    <w:name w:val="标题 6 Char"/>
    <w:link w:val="7"/>
    <w:qFormat/>
    <w:uiPriority w:val="0"/>
    <w:rPr>
      <w:rFonts w:ascii="Arial" w:hAnsi="Arial" w:eastAsia="黑体"/>
      <w:b/>
      <w:bCs/>
      <w:kern w:val="2"/>
      <w:sz w:val="24"/>
      <w:szCs w:val="24"/>
    </w:rPr>
  </w:style>
  <w:style w:type="character" w:customStyle="1" w:styleId="80">
    <w:name w:val="标题 7 Char"/>
    <w:link w:val="8"/>
    <w:qFormat/>
    <w:uiPriority w:val="0"/>
    <w:rPr>
      <w:rFonts w:ascii="Times New Roman" w:hAnsi="Times New Roman"/>
      <w:b/>
      <w:bCs/>
      <w:kern w:val="2"/>
      <w:sz w:val="24"/>
      <w:szCs w:val="24"/>
    </w:rPr>
  </w:style>
  <w:style w:type="character" w:customStyle="1" w:styleId="81">
    <w:name w:val="标题 8 Char"/>
    <w:link w:val="9"/>
    <w:qFormat/>
    <w:uiPriority w:val="0"/>
    <w:rPr>
      <w:rFonts w:ascii="Arial" w:hAnsi="Arial" w:eastAsia="黑体"/>
      <w:kern w:val="2"/>
      <w:sz w:val="24"/>
      <w:szCs w:val="24"/>
    </w:rPr>
  </w:style>
  <w:style w:type="character" w:customStyle="1" w:styleId="82">
    <w:name w:val="标题 9 Char"/>
    <w:link w:val="10"/>
    <w:qFormat/>
    <w:uiPriority w:val="0"/>
    <w:rPr>
      <w:rFonts w:ascii="Arial" w:hAnsi="Arial" w:eastAsia="黑体"/>
      <w:kern w:val="2"/>
      <w:sz w:val="21"/>
      <w:szCs w:val="21"/>
    </w:rPr>
  </w:style>
  <w:style w:type="character" w:customStyle="1" w:styleId="83">
    <w:name w:val="批注文字 Char"/>
    <w:link w:val="22"/>
    <w:qFormat/>
    <w:uiPriority w:val="0"/>
    <w:rPr>
      <w:rFonts w:ascii="Times New Roman" w:hAnsi="Times New Roman" w:eastAsia="宋体" w:cs="Times New Roman"/>
      <w:kern w:val="2"/>
      <w:sz w:val="20"/>
      <w:szCs w:val="20"/>
    </w:rPr>
  </w:style>
  <w:style w:type="character" w:customStyle="1" w:styleId="84">
    <w:name w:val="批注主题 Char"/>
    <w:link w:val="61"/>
    <w:semiHidden/>
    <w:qFormat/>
    <w:uiPriority w:val="99"/>
    <w:rPr>
      <w:rFonts w:ascii="Times New Roman" w:hAnsi="Times New Roman" w:eastAsia="宋体" w:cs="Times New Roman"/>
      <w:b/>
      <w:bCs/>
      <w:kern w:val="2"/>
      <w:sz w:val="20"/>
      <w:szCs w:val="20"/>
    </w:rPr>
  </w:style>
  <w:style w:type="character" w:customStyle="1" w:styleId="85">
    <w:name w:val="文档结构图 Char"/>
    <w:link w:val="21"/>
    <w:qFormat/>
    <w:uiPriority w:val="0"/>
    <w:rPr>
      <w:rFonts w:ascii="Tahoma" w:hAnsi="Tahoma" w:eastAsia="宋体" w:cs="Tahoma"/>
      <w:kern w:val="2"/>
      <w:sz w:val="16"/>
      <w:szCs w:val="16"/>
    </w:rPr>
  </w:style>
  <w:style w:type="character" w:customStyle="1" w:styleId="86">
    <w:name w:val="批注框文本 Char"/>
    <w:link w:val="41"/>
    <w:qFormat/>
    <w:uiPriority w:val="0"/>
    <w:rPr>
      <w:rFonts w:ascii="Tahoma" w:hAnsi="Tahoma" w:eastAsia="宋体" w:cs="Tahoma"/>
      <w:kern w:val="2"/>
      <w:sz w:val="16"/>
      <w:szCs w:val="16"/>
    </w:rPr>
  </w:style>
  <w:style w:type="character" w:customStyle="1" w:styleId="87">
    <w:name w:val="页脚 Char"/>
    <w:link w:val="42"/>
    <w:qFormat/>
    <w:uiPriority w:val="0"/>
    <w:rPr>
      <w:rFonts w:ascii="Times New Roman" w:hAnsi="Times New Roman" w:eastAsia="宋体" w:cs="Times New Roman"/>
      <w:kern w:val="2"/>
      <w:sz w:val="21"/>
      <w:szCs w:val="24"/>
    </w:rPr>
  </w:style>
  <w:style w:type="character" w:customStyle="1" w:styleId="88">
    <w:name w:val="页眉 Char"/>
    <w:link w:val="43"/>
    <w:qFormat/>
    <w:uiPriority w:val="0"/>
    <w:rPr>
      <w:rFonts w:ascii="Times New Roman" w:hAnsi="Times New Roman" w:eastAsia="宋体" w:cs="Times New Roman"/>
      <w:kern w:val="2"/>
      <w:sz w:val="21"/>
      <w:szCs w:val="24"/>
    </w:rPr>
  </w:style>
  <w:style w:type="character" w:customStyle="1" w:styleId="89">
    <w:name w:val="标题 Char"/>
    <w:link w:val="60"/>
    <w:qFormat/>
    <w:uiPriority w:val="10"/>
    <w:rPr>
      <w:rFonts w:ascii="Cambria" w:hAnsi="Cambria" w:cs="Times New Roman"/>
      <w:b/>
      <w:bCs/>
      <w:kern w:val="2"/>
      <w:sz w:val="32"/>
      <w:szCs w:val="32"/>
    </w:rPr>
  </w:style>
  <w:style w:type="paragraph" w:customStyle="1" w:styleId="90">
    <w:name w:val="列出段落1"/>
    <w:basedOn w:val="1"/>
    <w:unhideWhenUsed/>
    <w:qFormat/>
    <w:uiPriority w:val="0"/>
    <w:pPr>
      <w:ind w:firstLine="420" w:firstLineChars="200"/>
    </w:pPr>
  </w:style>
  <w:style w:type="character" w:customStyle="1" w:styleId="91">
    <w:name w:val="正文文本 Char"/>
    <w:link w:val="27"/>
    <w:semiHidden/>
    <w:qFormat/>
    <w:uiPriority w:val="99"/>
    <w:rPr>
      <w:rFonts w:ascii="Times New Roman" w:hAnsi="Times New Roman"/>
      <w:kern w:val="2"/>
      <w:sz w:val="21"/>
      <w:szCs w:val="24"/>
    </w:rPr>
  </w:style>
  <w:style w:type="character" w:customStyle="1" w:styleId="92">
    <w:name w:val="正文首行缩进 Char"/>
    <w:link w:val="62"/>
    <w:semiHidden/>
    <w:qFormat/>
    <w:uiPriority w:val="0"/>
    <w:rPr>
      <w:rFonts w:ascii="Times New Roman" w:hAnsi="Times New Roman"/>
      <w:kern w:val="2"/>
      <w:sz w:val="21"/>
      <w:szCs w:val="24"/>
    </w:rPr>
  </w:style>
  <w:style w:type="character" w:customStyle="1" w:styleId="93">
    <w:name w:val="注释标题 Char"/>
    <w:link w:val="13"/>
    <w:semiHidden/>
    <w:qFormat/>
    <w:uiPriority w:val="0"/>
    <w:rPr>
      <w:rFonts w:ascii="Times New Roman" w:hAnsi="Times New Roman"/>
      <w:kern w:val="2"/>
      <w:sz w:val="21"/>
      <w:szCs w:val="24"/>
    </w:rPr>
  </w:style>
  <w:style w:type="character" w:customStyle="1" w:styleId="94">
    <w:name w:val="电子邮件签名 Char"/>
    <w:link w:val="15"/>
    <w:semiHidden/>
    <w:qFormat/>
    <w:uiPriority w:val="0"/>
    <w:rPr>
      <w:rFonts w:ascii="Times New Roman" w:hAnsi="Times New Roman"/>
      <w:kern w:val="2"/>
      <w:sz w:val="21"/>
      <w:szCs w:val="24"/>
    </w:rPr>
  </w:style>
  <w:style w:type="character" w:customStyle="1" w:styleId="95">
    <w:name w:val="称呼 Char"/>
    <w:link w:val="23"/>
    <w:semiHidden/>
    <w:qFormat/>
    <w:uiPriority w:val="0"/>
    <w:rPr>
      <w:rFonts w:ascii="Times New Roman" w:hAnsi="Times New Roman"/>
      <w:kern w:val="2"/>
      <w:sz w:val="21"/>
      <w:szCs w:val="24"/>
    </w:rPr>
  </w:style>
  <w:style w:type="character" w:customStyle="1" w:styleId="96">
    <w:name w:val="正文文本 3 Char"/>
    <w:link w:val="24"/>
    <w:semiHidden/>
    <w:qFormat/>
    <w:uiPriority w:val="0"/>
    <w:rPr>
      <w:rFonts w:ascii="Times New Roman" w:hAnsi="Times New Roman"/>
      <w:kern w:val="2"/>
      <w:sz w:val="16"/>
      <w:szCs w:val="16"/>
    </w:rPr>
  </w:style>
  <w:style w:type="character" w:customStyle="1" w:styleId="97">
    <w:name w:val="结束语 Char"/>
    <w:link w:val="25"/>
    <w:semiHidden/>
    <w:qFormat/>
    <w:uiPriority w:val="0"/>
    <w:rPr>
      <w:rFonts w:ascii="Times New Roman" w:hAnsi="Times New Roman"/>
      <w:kern w:val="2"/>
      <w:sz w:val="21"/>
      <w:szCs w:val="24"/>
    </w:rPr>
  </w:style>
  <w:style w:type="character" w:customStyle="1" w:styleId="98">
    <w:name w:val="正文文本缩进 Char"/>
    <w:link w:val="28"/>
    <w:semiHidden/>
    <w:qFormat/>
    <w:uiPriority w:val="0"/>
    <w:rPr>
      <w:rFonts w:ascii="Times New Roman" w:hAnsi="Times New Roman"/>
      <w:kern w:val="2"/>
      <w:sz w:val="21"/>
      <w:szCs w:val="24"/>
    </w:rPr>
  </w:style>
  <w:style w:type="character" w:customStyle="1" w:styleId="99">
    <w:name w:val="HTML 地址 Char"/>
    <w:link w:val="31"/>
    <w:semiHidden/>
    <w:qFormat/>
    <w:uiPriority w:val="0"/>
    <w:rPr>
      <w:rFonts w:ascii="Times New Roman" w:hAnsi="Times New Roman"/>
      <w:i/>
      <w:iCs/>
      <w:kern w:val="2"/>
      <w:sz w:val="21"/>
      <w:szCs w:val="24"/>
    </w:rPr>
  </w:style>
  <w:style w:type="character" w:customStyle="1" w:styleId="100">
    <w:name w:val="纯文本 Char"/>
    <w:link w:val="34"/>
    <w:qFormat/>
    <w:uiPriority w:val="0"/>
    <w:rPr>
      <w:rFonts w:ascii="宋体" w:hAnsi="Courier New" w:cs="Courier New"/>
      <w:kern w:val="2"/>
      <w:sz w:val="21"/>
      <w:szCs w:val="21"/>
    </w:rPr>
  </w:style>
  <w:style w:type="character" w:customStyle="1" w:styleId="101">
    <w:name w:val="日期 Char"/>
    <w:link w:val="38"/>
    <w:qFormat/>
    <w:uiPriority w:val="0"/>
    <w:rPr>
      <w:rFonts w:ascii="Times New Roman" w:hAnsi="Times New Roman"/>
      <w:kern w:val="2"/>
      <w:sz w:val="21"/>
      <w:szCs w:val="24"/>
    </w:rPr>
  </w:style>
  <w:style w:type="character" w:customStyle="1" w:styleId="102">
    <w:name w:val="正文文本缩进 2 Char"/>
    <w:link w:val="39"/>
    <w:qFormat/>
    <w:uiPriority w:val="0"/>
    <w:rPr>
      <w:rFonts w:ascii="宋体" w:hAnsi="Times New Roman"/>
      <w:color w:val="000000"/>
      <w:kern w:val="2"/>
      <w:sz w:val="24"/>
      <w:szCs w:val="24"/>
    </w:rPr>
  </w:style>
  <w:style w:type="character" w:customStyle="1" w:styleId="103">
    <w:name w:val="尾注文本 Char"/>
    <w:link w:val="40"/>
    <w:qFormat/>
    <w:uiPriority w:val="0"/>
    <w:rPr>
      <w:rFonts w:ascii="Times New Roman" w:hAnsi="Times New Roman"/>
      <w:kern w:val="2"/>
      <w:sz w:val="21"/>
      <w:szCs w:val="24"/>
    </w:rPr>
  </w:style>
  <w:style w:type="character" w:customStyle="1" w:styleId="104">
    <w:name w:val="正文首行缩进 2 Char"/>
    <w:link w:val="63"/>
    <w:semiHidden/>
    <w:qFormat/>
    <w:uiPriority w:val="0"/>
    <w:rPr>
      <w:rFonts w:ascii="Times New Roman" w:hAnsi="Times New Roman"/>
      <w:kern w:val="2"/>
      <w:sz w:val="21"/>
      <w:szCs w:val="24"/>
    </w:rPr>
  </w:style>
  <w:style w:type="character" w:customStyle="1" w:styleId="105">
    <w:name w:val="签名 Char"/>
    <w:link w:val="44"/>
    <w:semiHidden/>
    <w:qFormat/>
    <w:uiPriority w:val="0"/>
    <w:rPr>
      <w:rFonts w:ascii="Times New Roman" w:hAnsi="Times New Roman"/>
      <w:kern w:val="2"/>
      <w:sz w:val="21"/>
      <w:szCs w:val="24"/>
    </w:rPr>
  </w:style>
  <w:style w:type="character" w:customStyle="1" w:styleId="106">
    <w:name w:val="副标题 Char"/>
    <w:link w:val="47"/>
    <w:qFormat/>
    <w:uiPriority w:val="0"/>
    <w:rPr>
      <w:rFonts w:ascii="Arial" w:hAnsi="Arial" w:cs="Arial"/>
      <w:b/>
      <w:bCs/>
      <w:kern w:val="28"/>
      <w:sz w:val="32"/>
      <w:szCs w:val="32"/>
    </w:rPr>
  </w:style>
  <w:style w:type="character" w:customStyle="1" w:styleId="107">
    <w:name w:val="脚注文本 Char2"/>
    <w:link w:val="50"/>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2"/>
    <w:semiHidden/>
    <w:qFormat/>
    <w:uiPriority w:val="0"/>
    <w:rPr>
      <w:rFonts w:ascii="Times New Roman" w:hAnsi="Times New Roman"/>
      <w:kern w:val="2"/>
      <w:sz w:val="16"/>
      <w:szCs w:val="16"/>
    </w:rPr>
  </w:style>
  <w:style w:type="character" w:customStyle="1" w:styleId="110">
    <w:name w:val="正文文本 2 Char"/>
    <w:link w:val="55"/>
    <w:semiHidden/>
    <w:qFormat/>
    <w:uiPriority w:val="0"/>
    <w:rPr>
      <w:rFonts w:ascii="Times New Roman" w:hAnsi="Times New Roman"/>
      <w:kern w:val="2"/>
      <w:sz w:val="21"/>
      <w:szCs w:val="24"/>
    </w:rPr>
  </w:style>
  <w:style w:type="character" w:customStyle="1" w:styleId="111">
    <w:name w:val="信息标题 Char"/>
    <w:link w:val="56"/>
    <w:semiHidden/>
    <w:qFormat/>
    <w:uiPriority w:val="0"/>
    <w:rPr>
      <w:rFonts w:ascii="Arial" w:hAnsi="Arial" w:cs="Arial"/>
      <w:kern w:val="2"/>
      <w:sz w:val="24"/>
      <w:szCs w:val="24"/>
      <w:shd w:val="pct20" w:color="auto" w:fill="auto"/>
    </w:rPr>
  </w:style>
  <w:style w:type="character" w:customStyle="1" w:styleId="112">
    <w:name w:val="HTML 预设格式 Char"/>
    <w:link w:val="57"/>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2</TotalTime>
  <ScaleCrop>false</ScaleCrop>
  <LinksUpToDate>false</LinksUpToDate>
  <CharactersWithSpaces>5520</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WPS_1527240785</cp:lastModifiedBy>
  <dcterms:modified xsi:type="dcterms:W3CDTF">2020-07-27T00:41:21Z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