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rPr>
      </w:pPr>
      <w:bookmarkStart w:id="0" w:name="_Toc286333065"/>
      <w:r>
        <w:rPr>
          <w:rFonts w:hint="eastAsia" w:ascii="宋体" w:hAnsi="宋体" w:cs="宋体"/>
          <w:color w:val="auto"/>
          <w:szCs w:val="21"/>
          <w:highlight w:val="none"/>
        </w:rPr>
        <w:t>青海三新农电有限责任公司检修中心2020年废旧物资销售项目（销售编号：FJWZ2004）</w:t>
      </w:r>
      <w:bookmarkStart w:id="1" w:name="_GoBack"/>
      <w:bookmarkEnd w:id="1"/>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w:t>
      </w:r>
      <w:r>
        <w:rPr>
          <w:rFonts w:hint="eastAsia" w:ascii="宋体" w:hAnsi="宋体" w:cs="宋体"/>
          <w:color w:val="auto"/>
          <w:szCs w:val="21"/>
          <w:highlight w:val="none"/>
          <w:lang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w:t>
      </w:r>
      <w:r>
        <w:rPr>
          <w:rFonts w:hint="eastAsia" w:ascii="宋体" w:hAnsi="宋体" w:cs="宋体"/>
          <w:color w:val="auto"/>
          <w:szCs w:val="21"/>
          <w:highlight w:val="none"/>
          <w:lang w:eastAsia="zh-CN"/>
        </w:rPr>
        <w:t>销售文件</w:t>
      </w:r>
      <w:r>
        <w:rPr>
          <w:rFonts w:hint="eastAsia" w:ascii="宋体" w:hAnsi="宋体" w:cs="宋体"/>
          <w:color w:val="auto"/>
          <w:szCs w:val="21"/>
          <w:highlight w:val="none"/>
        </w:rPr>
        <w:t>的</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Malgun Gothic">
    <w:altName w:val="Segoe UI"/>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29546F"/>
    <w:rsid w:val="1258219F"/>
    <w:rsid w:val="138B7ACF"/>
    <w:rsid w:val="139B58DC"/>
    <w:rsid w:val="13DC0DD8"/>
    <w:rsid w:val="13E049C4"/>
    <w:rsid w:val="1972707A"/>
    <w:rsid w:val="199847AB"/>
    <w:rsid w:val="19F5717F"/>
    <w:rsid w:val="1BB53B86"/>
    <w:rsid w:val="206905D0"/>
    <w:rsid w:val="24890EAD"/>
    <w:rsid w:val="25925C80"/>
    <w:rsid w:val="272B1481"/>
    <w:rsid w:val="288D36A1"/>
    <w:rsid w:val="28B94434"/>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6CF585D"/>
    <w:rsid w:val="486F32C9"/>
    <w:rsid w:val="4BF25EDF"/>
    <w:rsid w:val="4BFA784C"/>
    <w:rsid w:val="4C7801D0"/>
    <w:rsid w:val="4C936A6D"/>
    <w:rsid w:val="4D4A4CE9"/>
    <w:rsid w:val="4FEA5D82"/>
    <w:rsid w:val="4FFA24C9"/>
    <w:rsid w:val="52C1192B"/>
    <w:rsid w:val="567B0615"/>
    <w:rsid w:val="57A2142A"/>
    <w:rsid w:val="57B62019"/>
    <w:rsid w:val="589A64D7"/>
    <w:rsid w:val="59054049"/>
    <w:rsid w:val="590C6B05"/>
    <w:rsid w:val="596D4E30"/>
    <w:rsid w:val="5AA03F28"/>
    <w:rsid w:val="60A26C3D"/>
    <w:rsid w:val="6129531C"/>
    <w:rsid w:val="620500C9"/>
    <w:rsid w:val="636C5AB0"/>
    <w:rsid w:val="63FD303C"/>
    <w:rsid w:val="67CB5407"/>
    <w:rsid w:val="69F75404"/>
    <w:rsid w:val="69FD7BF4"/>
    <w:rsid w:val="6A5D7F8C"/>
    <w:rsid w:val="6A821722"/>
    <w:rsid w:val="6B0674A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2020-06-15T07:37:50Z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