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宋体" w:hAnsi="宋体" w:cs="宋体"/>
          <w:szCs w:val="21"/>
          <w:highlight w:val="none"/>
          <w:lang w:eastAsia="zh-CN"/>
        </w:rPr>
      </w:pPr>
      <w:r>
        <w:rPr>
          <w:rFonts w:hint="eastAsia" w:ascii="宋体" w:hAnsi="宋体" w:cs="宋体"/>
          <w:szCs w:val="21"/>
          <w:highlight w:val="none"/>
          <w:lang w:eastAsia="zh-CN"/>
        </w:rPr>
        <w:t>青海三新农电有限责任公司办公电脑、应急监控及机房通信设施系统购置招标采购项目</w:t>
      </w:r>
    </w:p>
    <w:p>
      <w:pPr>
        <w:jc w:val="center"/>
        <w:rPr>
          <w:rFonts w:hint="eastAsia" w:ascii="宋体" w:hAnsi="宋体" w:cs="宋体"/>
          <w:szCs w:val="21"/>
          <w:highlight w:val="none"/>
          <w:lang w:eastAsia="zh-CN"/>
        </w:rPr>
      </w:pPr>
      <w:bookmarkStart w:id="1" w:name="_GoBack"/>
      <w:bookmarkEnd w:id="1"/>
      <w:r>
        <w:rPr>
          <w:rFonts w:hint="eastAsia" w:ascii="宋体" w:hAnsi="宋体" w:cs="宋体"/>
          <w:szCs w:val="21"/>
          <w:highlight w:val="none"/>
          <w:lang w:eastAsia="zh-CN"/>
        </w:rPr>
        <w:t>（招标编号：WZSC2019）报名表</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p>
            <w:pPr>
              <w:rPr>
                <w:rFonts w:ascii="宋体" w:hAnsi="宋体" w:cs="宋体"/>
                <w:szCs w:val="21"/>
                <w:highlight w:val="none"/>
              </w:rPr>
            </w:pPr>
            <w:r>
              <w:rPr>
                <w:rFonts w:hint="eastAsia" w:ascii="宋体" w:hAnsi="宋体" w:cs="宋体"/>
                <w:szCs w:val="21"/>
                <w:highlight w:val="none"/>
                <w:lang w:val="en-US" w:eastAsia="zh-CN"/>
              </w:rPr>
              <w:t>投标</w:t>
            </w:r>
            <w:r>
              <w:rPr>
                <w:rFonts w:hint="eastAsia" w:ascii="宋体" w:hAnsi="宋体" w:cs="宋体"/>
                <w:szCs w:val="21"/>
                <w:highlight w:val="none"/>
              </w:rPr>
              <w:t>单位名称(必须填写，并加盖公章)</w:t>
            </w:r>
          </w:p>
          <w:p>
            <w:pPr>
              <w:rPr>
                <w:rFonts w:ascii="宋体" w:hAnsi="宋体" w:cs="宋体"/>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lang w:val="en-US"/>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1135144807</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6589</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w:t>
      </w:r>
      <w:r>
        <w:rPr>
          <w:rFonts w:hint="eastAsia" w:ascii="宋体" w:hAnsi="宋体" w:cs="宋体"/>
          <w:szCs w:val="21"/>
          <w:highlight w:val="none"/>
          <w:lang w:val="en-US" w:eastAsia="zh-CN"/>
        </w:rPr>
        <w:t>招标</w:t>
      </w:r>
      <w:r>
        <w:rPr>
          <w:rFonts w:hint="eastAsia" w:ascii="宋体" w:hAnsi="宋体" w:cs="宋体"/>
          <w:szCs w:val="21"/>
          <w:highlight w:val="none"/>
        </w:rPr>
        <w:t>文件的</w:t>
      </w:r>
      <w:r>
        <w:rPr>
          <w:rFonts w:hint="eastAsia" w:ascii="宋体" w:hAnsi="宋体" w:cs="宋体"/>
          <w:szCs w:val="21"/>
          <w:highlight w:val="none"/>
          <w:lang w:val="en-US" w:eastAsia="zh-CN"/>
        </w:rPr>
        <w:t>投标人</w:t>
      </w:r>
      <w:r>
        <w:rPr>
          <w:rFonts w:hint="eastAsia" w:ascii="宋体" w:hAnsi="宋体" w:cs="宋体"/>
          <w:szCs w:val="21"/>
          <w:highlight w:val="none"/>
        </w:rPr>
        <w:t>，不按此单填写的报名表不予受理。</w:t>
      </w:r>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Segoe UI"/>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Segoe UI"/>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Segoe UI"/>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Segoe UI"/>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Malgun Gothic">
    <w:altName w:val="Segoe UI"/>
    <w:panose1 w:val="020B0503020000020004"/>
    <w:charset w:val="81"/>
    <w:family w:val="auto"/>
    <w:pitch w:val="default"/>
    <w:sig w:usb0="00000000" w:usb1="00000000" w:usb2="00000012" w:usb3="00000000" w:csb0="00080001"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Segoe UI"/>
    <w:panose1 w:val="02030609000101010101"/>
    <w:charset w:val="81"/>
    <w:family w:val="auto"/>
    <w:pitch w:val="default"/>
    <w:sig w:usb0="00000000" w:usb1="00000000" w:usb2="00000030" w:usb3="00000000" w:csb0="4008009F" w:csb1="DFD70000"/>
  </w:font>
  <w:font w:name="DotumChe">
    <w:altName w:val="Segoe UI"/>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Segoe UI"/>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Segoe UI"/>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华文宋体">
    <w:altName w:val="宋体"/>
    <w:panose1 w:val="00000000000000000000"/>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 w:name="Ink Free">
    <w:panose1 w:val="03080402000500000000"/>
    <w:charset w:val="00"/>
    <w:family w:val="auto"/>
    <w:pitch w:val="default"/>
    <w:sig w:usb0="8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720"/>
  <w:noPunctuationKerning w:val="1"/>
  <w:characterSpacingControl w:val="doNotCompres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24A083D"/>
    <w:rsid w:val="050A270C"/>
    <w:rsid w:val="07A42A0C"/>
    <w:rsid w:val="08683B7B"/>
    <w:rsid w:val="08CC1DC7"/>
    <w:rsid w:val="0B66259A"/>
    <w:rsid w:val="0B7D4399"/>
    <w:rsid w:val="0C05284D"/>
    <w:rsid w:val="0C0F5A28"/>
    <w:rsid w:val="0FA522B2"/>
    <w:rsid w:val="11471987"/>
    <w:rsid w:val="11F94206"/>
    <w:rsid w:val="1258219F"/>
    <w:rsid w:val="12EF3526"/>
    <w:rsid w:val="13721DB7"/>
    <w:rsid w:val="138B7ACF"/>
    <w:rsid w:val="139B58DC"/>
    <w:rsid w:val="13E049C4"/>
    <w:rsid w:val="13F94F1D"/>
    <w:rsid w:val="14464106"/>
    <w:rsid w:val="16861206"/>
    <w:rsid w:val="1778001E"/>
    <w:rsid w:val="1972707A"/>
    <w:rsid w:val="199847AB"/>
    <w:rsid w:val="19F5717F"/>
    <w:rsid w:val="206905D0"/>
    <w:rsid w:val="23FB642F"/>
    <w:rsid w:val="25925C80"/>
    <w:rsid w:val="288D36A1"/>
    <w:rsid w:val="2A0412B3"/>
    <w:rsid w:val="2A0E3B5E"/>
    <w:rsid w:val="2A912AAC"/>
    <w:rsid w:val="2C986F9A"/>
    <w:rsid w:val="2F85606B"/>
    <w:rsid w:val="2FC80E61"/>
    <w:rsid w:val="303F7D18"/>
    <w:rsid w:val="30841F22"/>
    <w:rsid w:val="30995DA9"/>
    <w:rsid w:val="30B14734"/>
    <w:rsid w:val="322848C3"/>
    <w:rsid w:val="334C3343"/>
    <w:rsid w:val="33606E7B"/>
    <w:rsid w:val="356C06A9"/>
    <w:rsid w:val="35FB24BC"/>
    <w:rsid w:val="36EF0AD2"/>
    <w:rsid w:val="3C2348EF"/>
    <w:rsid w:val="4100211E"/>
    <w:rsid w:val="41AB5399"/>
    <w:rsid w:val="41D25D54"/>
    <w:rsid w:val="437637C5"/>
    <w:rsid w:val="4868544A"/>
    <w:rsid w:val="486D5207"/>
    <w:rsid w:val="486F32C9"/>
    <w:rsid w:val="48A95A0D"/>
    <w:rsid w:val="49FF7E30"/>
    <w:rsid w:val="4A104028"/>
    <w:rsid w:val="4BF25EDF"/>
    <w:rsid w:val="4C257518"/>
    <w:rsid w:val="4C936A6D"/>
    <w:rsid w:val="4F9B0ECC"/>
    <w:rsid w:val="4FEA5D82"/>
    <w:rsid w:val="4FFA24C9"/>
    <w:rsid w:val="52C1192B"/>
    <w:rsid w:val="53D808CB"/>
    <w:rsid w:val="567B0615"/>
    <w:rsid w:val="567D3DB2"/>
    <w:rsid w:val="57000BE5"/>
    <w:rsid w:val="57296E50"/>
    <w:rsid w:val="57B62019"/>
    <w:rsid w:val="590C6B05"/>
    <w:rsid w:val="59291C0B"/>
    <w:rsid w:val="5AD2609F"/>
    <w:rsid w:val="5D8C407E"/>
    <w:rsid w:val="6129531C"/>
    <w:rsid w:val="620500C9"/>
    <w:rsid w:val="636C5AB0"/>
    <w:rsid w:val="63FD303C"/>
    <w:rsid w:val="67CB5407"/>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2020-05-14T04:47:10Z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