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1" w:name="_GoBack"/>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青海电研科技有限责任公司2020年度仪器设备购置招标采购项目</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（采购编号：WZSC2013）报名表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251447052</w:t>
      </w:r>
      <w:r>
        <w:rPr>
          <w:rFonts w:hint="eastAsia" w:ascii="宋体" w:hAnsi="宋体" w:cs="宋体"/>
          <w:szCs w:val="21"/>
          <w:highlight w:val="none"/>
        </w:rPr>
        <w:t>@qq.com</w:t>
      </w:r>
      <w:r>
        <w:rPr>
          <w:rFonts w:hint="eastAsia" w:ascii="宋体" w:hAnsi="宋体" w:cs="宋体"/>
          <w:szCs w:val="21"/>
          <w:highlight w:val="none"/>
        </w:rPr>
        <w:t>，确认电话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6583</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bookmarkEnd w:id="1"/>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Segoe UI"/>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Segoe UI"/>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6861206"/>
    <w:rsid w:val="1778001E"/>
    <w:rsid w:val="1972707A"/>
    <w:rsid w:val="199847AB"/>
    <w:rsid w:val="19F5717F"/>
    <w:rsid w:val="206905D0"/>
    <w:rsid w:val="23FB642F"/>
    <w:rsid w:val="25925C80"/>
    <w:rsid w:val="288D36A1"/>
    <w:rsid w:val="2A0412B3"/>
    <w:rsid w:val="2A912AAC"/>
    <w:rsid w:val="2C986F9A"/>
    <w:rsid w:val="2F85606B"/>
    <w:rsid w:val="2FC80E61"/>
    <w:rsid w:val="303F7D18"/>
    <w:rsid w:val="30841F22"/>
    <w:rsid w:val="30995DA9"/>
    <w:rsid w:val="30B14734"/>
    <w:rsid w:val="322848C3"/>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F25EDF"/>
    <w:rsid w:val="4C257518"/>
    <w:rsid w:val="4C936A6D"/>
    <w:rsid w:val="4D050726"/>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8</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2020-04-21T08:55:33Z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