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青海电力集体产业管理有限公司2020年12V阀控密封式铅酸胶体储能蓄电池、光伏组件等物资招标采购项目（招标编号：WZSC2007）</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1035007399</w:t>
      </w:r>
      <w:r>
        <w:rPr>
          <w:rFonts w:hint="eastAsia" w:ascii="宋体" w:hAnsi="宋体" w:cs="宋体"/>
          <w:szCs w:val="21"/>
          <w:highlight w:val="none"/>
        </w:rPr>
        <w:t>@qq.com</w:t>
      </w:r>
      <w:r>
        <w:rPr>
          <w:rFonts w:hint="eastAsia" w:ascii="宋体" w:hAnsi="宋体" w:cs="宋体"/>
          <w:szCs w:val="21"/>
          <w:highlight w:val="none"/>
        </w:rPr>
        <w:t>，确认电话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6551</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bookmarkStart w:id="1" w:name="_GoBack"/>
      <w:bookmarkEnd w:id="1"/>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Segoe UI"/>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Segoe UI"/>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6861206"/>
    <w:rsid w:val="1778001E"/>
    <w:rsid w:val="1972707A"/>
    <w:rsid w:val="199847AB"/>
    <w:rsid w:val="19F5717F"/>
    <w:rsid w:val="206905D0"/>
    <w:rsid w:val="23FB642F"/>
    <w:rsid w:val="25925C80"/>
    <w:rsid w:val="288D36A1"/>
    <w:rsid w:val="2A0412B3"/>
    <w:rsid w:val="2A912AAC"/>
    <w:rsid w:val="2AB76818"/>
    <w:rsid w:val="2C986F9A"/>
    <w:rsid w:val="2F85606B"/>
    <w:rsid w:val="2FC80E61"/>
    <w:rsid w:val="303F7D18"/>
    <w:rsid w:val="30841F22"/>
    <w:rsid w:val="30995DA9"/>
    <w:rsid w:val="30B14734"/>
    <w:rsid w:val="322848C3"/>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CB5407"/>
    <w:rsid w:val="69F75404"/>
    <w:rsid w:val="69FD7BF4"/>
    <w:rsid w:val="6A5D7F8C"/>
    <w:rsid w:val="6D4A7894"/>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8</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2020-04-13T04:22:59Z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