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CE1" w:rsidRDefault="000637D7">
      <w:pPr>
        <w:spacing w:line="360" w:lineRule="auto"/>
        <w:ind w:firstLineChars="1150" w:firstLine="2771"/>
        <w:rPr>
          <w:rFonts w:ascii="Times New Roman" w:eastAsia="宋体" w:hAnsi="Times New Roman" w:cs="Times New Roman"/>
          <w:b/>
          <w:sz w:val="24"/>
          <w:szCs w:val="24"/>
        </w:rPr>
      </w:pPr>
      <w:bookmarkStart w:id="0" w:name="_Toc456190319"/>
      <w:r>
        <w:rPr>
          <w:rFonts w:ascii="Times New Roman" w:eastAsia="宋体" w:hAnsi="Times New Roman" w:cs="Times New Roman" w:hint="eastAsia"/>
          <w:b/>
          <w:sz w:val="24"/>
          <w:szCs w:val="24"/>
        </w:rPr>
        <w:t>A</w:t>
      </w:r>
      <w:r>
        <w:rPr>
          <w:rFonts w:ascii="Times New Roman" w:eastAsia="宋体" w:hAnsi="Times New Roman" w:cs="Times New Roman" w:hint="eastAsia"/>
          <w:b/>
          <w:sz w:val="24"/>
          <w:szCs w:val="24"/>
        </w:rPr>
        <w:t>包需提供的设备（材料）清单</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4678"/>
        <w:gridCol w:w="709"/>
        <w:gridCol w:w="851"/>
        <w:gridCol w:w="2409"/>
      </w:tblGrid>
      <w:tr w:rsidR="00F12CE1">
        <w:trPr>
          <w:trHeight w:val="284"/>
        </w:trPr>
        <w:tc>
          <w:tcPr>
            <w:tcW w:w="675" w:type="dxa"/>
            <w:vAlign w:val="center"/>
          </w:tcPr>
          <w:p w:rsidR="00F12CE1" w:rsidRDefault="000637D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序号</w:t>
            </w:r>
          </w:p>
        </w:tc>
        <w:tc>
          <w:tcPr>
            <w:tcW w:w="4678" w:type="dxa"/>
            <w:vAlign w:val="center"/>
          </w:tcPr>
          <w:p w:rsidR="00F12CE1" w:rsidRDefault="000637D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项目名称</w:t>
            </w:r>
          </w:p>
        </w:tc>
        <w:tc>
          <w:tcPr>
            <w:tcW w:w="709" w:type="dxa"/>
            <w:vAlign w:val="center"/>
          </w:tcPr>
          <w:p w:rsidR="00F12CE1" w:rsidRDefault="000637D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单位</w:t>
            </w:r>
          </w:p>
        </w:tc>
        <w:tc>
          <w:tcPr>
            <w:tcW w:w="851" w:type="dxa"/>
            <w:vAlign w:val="center"/>
          </w:tcPr>
          <w:p w:rsidR="00F12CE1" w:rsidRDefault="000637D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数量</w:t>
            </w:r>
          </w:p>
        </w:tc>
        <w:tc>
          <w:tcPr>
            <w:tcW w:w="2409" w:type="dxa"/>
            <w:vAlign w:val="center"/>
          </w:tcPr>
          <w:p w:rsidR="00F12CE1" w:rsidRDefault="000637D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备注</w:t>
            </w: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一</w:t>
            </w:r>
          </w:p>
        </w:tc>
        <w:tc>
          <w:tcPr>
            <w:tcW w:w="4678" w:type="dxa"/>
            <w:vAlign w:val="center"/>
          </w:tcPr>
          <w:p w:rsidR="00F12CE1" w:rsidRDefault="000637D7">
            <w:pPr>
              <w:widowControl/>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智能监控系统</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1</w:t>
            </w:r>
          </w:p>
        </w:tc>
        <w:tc>
          <w:tcPr>
            <w:tcW w:w="4678" w:type="dxa"/>
            <w:vAlign w:val="center"/>
          </w:tcPr>
          <w:p w:rsidR="00F12CE1" w:rsidRDefault="000637D7">
            <w:pPr>
              <w:widowControl/>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智能终端</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r>
              <w:rPr>
                <w:rFonts w:ascii="Times New Roman" w:eastAsia="宋体" w:hAnsi="Times New Roman" w:cs="Times New Roman"/>
                <w:sz w:val="18"/>
                <w:szCs w:val="18"/>
              </w:rPr>
              <w:t>.1</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断路器智能终端</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r>
              <w:rPr>
                <w:rFonts w:ascii="Times New Roman" w:eastAsia="宋体" w:hAnsi="Times New Roman" w:cs="Times New Roman"/>
                <w:sz w:val="18"/>
                <w:szCs w:val="18"/>
              </w:rPr>
              <w:t>8</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r>
              <w:rPr>
                <w:rFonts w:ascii="Times New Roman" w:eastAsia="宋体" w:hAnsi="Times New Roman" w:cs="Times New Roman" w:hint="eastAsia"/>
                <w:sz w:val="18"/>
                <w:szCs w:val="18"/>
              </w:rPr>
              <w:t>2</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母线智能终端</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主变出线智能终端</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2</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公用测控屏（共</w:t>
            </w:r>
            <w:r>
              <w:rPr>
                <w:rFonts w:ascii="Times New Roman" w:eastAsia="宋体" w:hAnsi="Times New Roman" w:cs="Times New Roman" w:hint="eastAsia"/>
                <w:b/>
                <w:bCs/>
                <w:sz w:val="18"/>
                <w:szCs w:val="18"/>
              </w:rPr>
              <w:t>2</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智能测控装置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智能接口装置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2.3</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3</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330kV</w:t>
            </w:r>
            <w:r>
              <w:rPr>
                <w:rFonts w:ascii="Times New Roman" w:eastAsia="宋体" w:hAnsi="Times New Roman" w:cs="Times New Roman" w:hint="eastAsia"/>
                <w:b/>
                <w:bCs/>
                <w:sz w:val="18"/>
                <w:szCs w:val="18"/>
              </w:rPr>
              <w:t>并联电抗器测控屏（</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智能测控装置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3.2</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数字式温度显示仪</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3</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w:t>
            </w:r>
            <w:r>
              <w:rPr>
                <w:rFonts w:ascii="Times New Roman" w:eastAsia="宋体" w:hAnsi="Times New Roman" w:cs="Times New Roman"/>
                <w:sz w:val="18"/>
                <w:szCs w:val="18"/>
              </w:rPr>
              <w:t>3</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4</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GIS</w:t>
            </w:r>
            <w:r>
              <w:rPr>
                <w:rFonts w:ascii="Times New Roman" w:eastAsia="宋体" w:hAnsi="Times New Roman" w:cs="Times New Roman" w:hint="eastAsia"/>
                <w:b/>
                <w:bCs/>
                <w:sz w:val="18"/>
                <w:szCs w:val="18"/>
              </w:rPr>
              <w:t>室</w:t>
            </w:r>
            <w:r>
              <w:rPr>
                <w:rFonts w:ascii="Times New Roman" w:eastAsia="宋体" w:hAnsi="Times New Roman" w:cs="Times New Roman" w:hint="eastAsia"/>
                <w:b/>
                <w:bCs/>
                <w:sz w:val="18"/>
                <w:szCs w:val="18"/>
              </w:rPr>
              <w:t>GOOSE</w:t>
            </w:r>
            <w:r>
              <w:rPr>
                <w:rFonts w:ascii="Times New Roman" w:eastAsia="宋体" w:hAnsi="Times New Roman" w:cs="Times New Roman" w:hint="eastAsia"/>
                <w:b/>
                <w:bCs/>
                <w:sz w:val="18"/>
                <w:szCs w:val="18"/>
              </w:rPr>
              <w:t>现地网络屏（共</w:t>
            </w:r>
            <w:r>
              <w:rPr>
                <w:rFonts w:ascii="Times New Roman" w:eastAsia="宋体" w:hAnsi="Times New Roman" w:cs="Times New Roman" w:hint="eastAsia"/>
                <w:b/>
                <w:bCs/>
                <w:sz w:val="18"/>
                <w:szCs w:val="18"/>
              </w:rPr>
              <w:t>6</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GOOSE</w:t>
            </w:r>
            <w:r>
              <w:rPr>
                <w:rFonts w:ascii="Times New Roman" w:eastAsia="宋体" w:hAnsi="Times New Roman" w:cs="Times New Roman" w:hint="eastAsia"/>
                <w:sz w:val="18"/>
                <w:szCs w:val="18"/>
              </w:rPr>
              <w:t>网现地交换机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4.2</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4.3</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b/>
                <w:bCs/>
                <w:sz w:val="18"/>
                <w:szCs w:val="18"/>
              </w:rPr>
              <w:t>5</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GIS</w:t>
            </w:r>
            <w:r>
              <w:rPr>
                <w:rFonts w:ascii="Times New Roman" w:eastAsia="宋体" w:hAnsi="Times New Roman" w:cs="Times New Roman" w:hint="eastAsia"/>
                <w:sz w:val="18"/>
                <w:szCs w:val="18"/>
              </w:rPr>
              <w:t>室</w:t>
            </w:r>
            <w:r>
              <w:rPr>
                <w:rFonts w:ascii="Times New Roman" w:eastAsia="宋体" w:hAnsi="Times New Roman" w:cs="Times New Roman"/>
                <w:sz w:val="18"/>
                <w:szCs w:val="18"/>
              </w:rPr>
              <w:t>MMS</w:t>
            </w:r>
            <w:r>
              <w:rPr>
                <w:rFonts w:ascii="Times New Roman" w:eastAsia="宋体" w:hAnsi="Times New Roman" w:cs="Times New Roman" w:hint="eastAsia"/>
                <w:sz w:val="18"/>
                <w:szCs w:val="18"/>
              </w:rPr>
              <w:t>现地网络屏</w:t>
            </w:r>
            <w:r>
              <w:rPr>
                <w:rFonts w:ascii="Times New Roman" w:eastAsia="宋体" w:hAnsi="Times New Roman" w:cs="Times New Roman" w:hint="eastAsia"/>
                <w:b/>
                <w:bCs/>
                <w:sz w:val="18"/>
                <w:szCs w:val="18"/>
              </w:rPr>
              <w:t>（共</w:t>
            </w:r>
            <w:r>
              <w:rPr>
                <w:rFonts w:ascii="Times New Roman" w:eastAsia="宋体" w:hAnsi="Times New Roman" w:cs="Times New Roman" w:hint="eastAsia"/>
                <w:b/>
                <w:bCs/>
                <w:sz w:val="18"/>
                <w:szCs w:val="18"/>
              </w:rPr>
              <w:t>6</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5.1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MMS</w:t>
            </w:r>
            <w:r>
              <w:rPr>
                <w:rFonts w:ascii="Times New Roman" w:eastAsia="宋体" w:hAnsi="Times New Roman" w:cs="Times New Roman" w:hint="eastAsia"/>
                <w:sz w:val="18"/>
                <w:szCs w:val="18"/>
              </w:rPr>
              <w:t>网现地交换机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5.2</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5.3</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6</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GOOSE</w:t>
            </w:r>
            <w:r>
              <w:rPr>
                <w:rFonts w:ascii="Times New Roman" w:eastAsia="宋体" w:hAnsi="Times New Roman" w:cs="Times New Roman" w:hint="eastAsia"/>
                <w:b/>
                <w:bCs/>
                <w:sz w:val="18"/>
                <w:szCs w:val="18"/>
              </w:rPr>
              <w:t>集中网络屏（</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6.1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GOOSE</w:t>
            </w:r>
            <w:r>
              <w:rPr>
                <w:rFonts w:ascii="Times New Roman" w:eastAsia="宋体" w:hAnsi="Times New Roman" w:cs="Times New Roman" w:hint="eastAsia"/>
                <w:sz w:val="18"/>
                <w:szCs w:val="18"/>
              </w:rPr>
              <w:t>网集中交换机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6</w:t>
            </w:r>
            <w:r>
              <w:rPr>
                <w:rFonts w:ascii="Times New Roman" w:eastAsia="宋体" w:hAnsi="Times New Roman" w:cs="Times New Roman"/>
                <w:sz w:val="18"/>
                <w:szCs w:val="18"/>
              </w:rPr>
              <w:t>.</w:t>
            </w:r>
            <w:r>
              <w:rPr>
                <w:rFonts w:ascii="Times New Roman" w:eastAsia="宋体" w:hAnsi="Times New Roman" w:cs="Times New Roman" w:hint="eastAsia"/>
                <w:sz w:val="18"/>
                <w:szCs w:val="18"/>
              </w:rPr>
              <w:t>2</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6.3</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7</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MMS</w:t>
            </w:r>
            <w:r>
              <w:rPr>
                <w:rFonts w:ascii="Times New Roman" w:eastAsia="宋体" w:hAnsi="Times New Roman" w:cs="Times New Roman" w:hint="eastAsia"/>
                <w:b/>
                <w:bCs/>
                <w:sz w:val="18"/>
                <w:szCs w:val="18"/>
              </w:rPr>
              <w:t>集中网络屏（</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7.1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MMS</w:t>
            </w:r>
            <w:r>
              <w:rPr>
                <w:rFonts w:ascii="Times New Roman" w:eastAsia="宋体" w:hAnsi="Times New Roman" w:cs="Times New Roman" w:hint="eastAsia"/>
                <w:sz w:val="18"/>
                <w:szCs w:val="18"/>
              </w:rPr>
              <w:t>网集中交换机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7.2</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7.3</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8</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通信接口屏（</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8.1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网关机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8</w:t>
            </w:r>
            <w:r>
              <w:rPr>
                <w:rFonts w:ascii="Times New Roman" w:eastAsia="宋体" w:hAnsi="Times New Roman" w:cs="Times New Roman" w:hint="eastAsia"/>
                <w:sz w:val="18"/>
                <w:szCs w:val="18"/>
              </w:rPr>
              <w:t>.</w:t>
            </w:r>
            <w:r>
              <w:rPr>
                <w:rFonts w:ascii="Times New Roman" w:eastAsia="宋体" w:hAnsi="Times New Roman" w:cs="Times New Roman"/>
                <w:sz w:val="18"/>
                <w:szCs w:val="18"/>
              </w:rPr>
              <w:t>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站控层</w:t>
            </w:r>
            <w:r>
              <w:rPr>
                <w:rFonts w:ascii="Times New Roman" w:eastAsia="宋体" w:hAnsi="Times New Roman" w:cs="Times New Roman"/>
                <w:sz w:val="18"/>
                <w:szCs w:val="18"/>
              </w:rPr>
              <w:t>MMS</w:t>
            </w:r>
            <w:r>
              <w:rPr>
                <w:rFonts w:ascii="Times New Roman" w:eastAsia="宋体" w:hAnsi="Times New Roman" w:cs="Times New Roman" w:hint="eastAsia"/>
                <w:sz w:val="18"/>
                <w:szCs w:val="18"/>
              </w:rPr>
              <w:t>网交换机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8.</w:t>
            </w:r>
            <w:r>
              <w:rPr>
                <w:rFonts w:ascii="Times New Roman" w:eastAsia="宋体" w:hAnsi="Times New Roman" w:cs="Times New Roman"/>
                <w:sz w:val="18"/>
                <w:szCs w:val="18"/>
              </w:rPr>
              <w:t>3</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9</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时钟同步扩展系统（</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套）</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9</w:t>
            </w:r>
            <w:r>
              <w:rPr>
                <w:rFonts w:ascii="Times New Roman" w:eastAsia="宋体" w:hAnsi="Times New Roman" w:cs="Times New Roman" w:hint="eastAsia"/>
                <w:sz w:val="18"/>
                <w:szCs w:val="18"/>
              </w:rPr>
              <w:t>.1</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sz w:val="18"/>
                <w:szCs w:val="18"/>
              </w:rPr>
              <w:t>GIS</w:t>
            </w:r>
            <w:r>
              <w:rPr>
                <w:rFonts w:ascii="Times New Roman" w:eastAsia="宋体" w:hAnsi="Times New Roman" w:cs="Times New Roman" w:hint="eastAsia"/>
                <w:sz w:val="18"/>
                <w:szCs w:val="18"/>
              </w:rPr>
              <w:t>室时钟同步扩展装置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6</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9</w:t>
            </w:r>
            <w:r>
              <w:rPr>
                <w:rFonts w:ascii="Times New Roman" w:eastAsia="宋体" w:hAnsi="Times New Roman" w:cs="Times New Roman" w:hint="eastAsia"/>
                <w:sz w:val="18"/>
                <w:szCs w:val="18"/>
              </w:rPr>
              <w:t>.2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二次屏室时钟同步扩展屏</w:t>
            </w:r>
            <w:r>
              <w:rPr>
                <w:rFonts w:ascii="Times New Roman" w:eastAsia="宋体" w:hAnsi="Times New Roman" w:cs="Times New Roman" w:hint="eastAsia"/>
                <w:b/>
                <w:bCs/>
                <w:sz w:val="18"/>
                <w:szCs w:val="18"/>
              </w:rPr>
              <w:t>（</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1</w:t>
            </w:r>
            <w:r>
              <w:rPr>
                <w:rFonts w:ascii="Times New Roman" w:eastAsia="宋体" w:hAnsi="Times New Roman" w:cs="Times New Roman" w:hint="eastAsia"/>
                <w:sz w:val="18"/>
                <w:szCs w:val="18"/>
              </w:rPr>
              <w:t>）</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GIS</w:t>
            </w:r>
            <w:r>
              <w:rPr>
                <w:rFonts w:ascii="Times New Roman" w:eastAsia="宋体" w:hAnsi="Times New Roman" w:cs="Times New Roman" w:hint="eastAsia"/>
                <w:sz w:val="18"/>
                <w:szCs w:val="18"/>
              </w:rPr>
              <w:t>室二级时钟同步装置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2</w:t>
            </w:r>
            <w:r>
              <w:rPr>
                <w:rFonts w:ascii="Times New Roman" w:eastAsia="宋体" w:hAnsi="Times New Roman" w:cs="Times New Roman" w:hint="eastAsia"/>
                <w:sz w:val="18"/>
                <w:szCs w:val="18"/>
              </w:rPr>
              <w:t>）</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时钟同步扩展装置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3</w:t>
            </w:r>
            <w:r>
              <w:rPr>
                <w:rFonts w:ascii="Times New Roman" w:eastAsia="宋体" w:hAnsi="Times New Roman" w:cs="Times New Roman" w:hint="eastAsia"/>
                <w:sz w:val="18"/>
                <w:szCs w:val="18"/>
              </w:rPr>
              <w:t>）</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4</w:t>
            </w:r>
            <w:r>
              <w:rPr>
                <w:rFonts w:ascii="Times New Roman" w:eastAsia="宋体" w:hAnsi="Times New Roman" w:cs="Times New Roman" w:hint="eastAsia"/>
                <w:sz w:val="18"/>
                <w:szCs w:val="18"/>
              </w:rPr>
              <w:t>）</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10</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UPS</w:t>
            </w:r>
            <w:r>
              <w:rPr>
                <w:rFonts w:ascii="Times New Roman" w:eastAsia="宋体" w:hAnsi="Times New Roman" w:cs="Times New Roman" w:hint="eastAsia"/>
                <w:b/>
                <w:bCs/>
                <w:sz w:val="18"/>
                <w:szCs w:val="18"/>
              </w:rPr>
              <w:t>屏（共</w:t>
            </w:r>
            <w:r>
              <w:rPr>
                <w:rFonts w:ascii="Times New Roman" w:eastAsia="宋体" w:hAnsi="Times New Roman" w:cs="Times New Roman" w:hint="eastAsia"/>
                <w:b/>
                <w:bCs/>
                <w:sz w:val="18"/>
                <w:szCs w:val="18"/>
              </w:rPr>
              <w:t>2</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10</w:t>
            </w:r>
            <w:r>
              <w:rPr>
                <w:rFonts w:ascii="Times New Roman" w:eastAsia="宋体" w:hAnsi="Times New Roman" w:cs="Times New Roman" w:hint="eastAsia"/>
                <w:sz w:val="18"/>
                <w:szCs w:val="18"/>
              </w:rPr>
              <w:t>.1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UPS</w:t>
            </w:r>
            <w:r>
              <w:rPr>
                <w:rFonts w:ascii="Times New Roman" w:eastAsia="宋体" w:hAnsi="Times New Roman" w:cs="Times New Roman" w:hint="eastAsia"/>
                <w:sz w:val="18"/>
                <w:szCs w:val="18"/>
              </w:rPr>
              <w:t>装置（</w:t>
            </w:r>
            <w:r>
              <w:rPr>
                <w:rFonts w:ascii="Times New Roman" w:eastAsia="宋体" w:hAnsi="Times New Roman" w:cs="Times New Roman" w:hint="eastAsia"/>
                <w:sz w:val="18"/>
                <w:szCs w:val="18"/>
              </w:rPr>
              <w:t>15kVA</w:t>
            </w:r>
            <w:r>
              <w:rPr>
                <w:rFonts w:ascii="Times New Roman" w:eastAsia="宋体" w:hAnsi="Times New Roman" w:cs="Times New Roman" w:hint="eastAsia"/>
                <w:sz w:val="18"/>
                <w:szCs w:val="18"/>
              </w:rPr>
              <w:t>）</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在线式双重化冗余</w:t>
            </w: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10</w:t>
            </w:r>
            <w:r>
              <w:rPr>
                <w:rFonts w:ascii="Times New Roman" w:eastAsia="宋体" w:hAnsi="Times New Roman" w:cs="Times New Roman" w:hint="eastAsia"/>
                <w:sz w:val="18"/>
                <w:szCs w:val="18"/>
              </w:rPr>
              <w:t>.2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馈线开关</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10</w:t>
            </w:r>
            <w:r>
              <w:rPr>
                <w:rFonts w:ascii="Times New Roman" w:eastAsia="宋体" w:hAnsi="Times New Roman" w:cs="Times New Roman" w:hint="eastAsia"/>
                <w:sz w:val="18"/>
                <w:szCs w:val="18"/>
              </w:rPr>
              <w:t>.3</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11</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网络分析记录屏（</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lastRenderedPageBreak/>
              <w:t>11</w:t>
            </w:r>
            <w:r>
              <w:rPr>
                <w:rFonts w:ascii="Times New Roman" w:eastAsia="宋体" w:hAnsi="Times New Roman" w:cs="Times New Roman" w:hint="eastAsia"/>
                <w:sz w:val="18"/>
                <w:szCs w:val="18"/>
              </w:rPr>
              <w:t>.1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分析仪</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11</w:t>
            </w:r>
            <w:r>
              <w:rPr>
                <w:rFonts w:ascii="Times New Roman" w:eastAsia="宋体" w:hAnsi="Times New Roman" w:cs="Times New Roman" w:hint="eastAsia"/>
                <w:sz w:val="18"/>
                <w:szCs w:val="18"/>
              </w:rPr>
              <w:t>.2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记录仪</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11</w:t>
            </w:r>
            <w:r>
              <w:rPr>
                <w:rFonts w:ascii="Times New Roman" w:eastAsia="宋体" w:hAnsi="Times New Roman" w:cs="Times New Roman" w:hint="eastAsia"/>
                <w:sz w:val="18"/>
                <w:szCs w:val="18"/>
              </w:rPr>
              <w:t>.3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11</w:t>
            </w:r>
            <w:r>
              <w:rPr>
                <w:rFonts w:ascii="Times New Roman" w:eastAsia="宋体" w:hAnsi="Times New Roman" w:cs="Times New Roman" w:hint="eastAsia"/>
                <w:sz w:val="18"/>
                <w:szCs w:val="18"/>
              </w:rPr>
              <w:t>.4</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bCs/>
                <w:sz w:val="18"/>
                <w:szCs w:val="18"/>
              </w:rPr>
            </w:pPr>
            <w:r>
              <w:rPr>
                <w:rFonts w:ascii="Times New Roman" w:eastAsia="宋体" w:hAnsi="Times New Roman" w:cs="Times New Roman" w:hint="eastAsia"/>
                <w:bCs/>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12</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光纤配线屏（共</w:t>
            </w:r>
            <w:r>
              <w:rPr>
                <w:rFonts w:ascii="Times New Roman" w:eastAsia="宋体" w:hAnsi="Times New Roman" w:cs="Times New Roman" w:hint="eastAsia"/>
                <w:b/>
                <w:bCs/>
                <w:sz w:val="18"/>
                <w:szCs w:val="18"/>
              </w:rPr>
              <w:t>4</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12</w:t>
            </w:r>
            <w:r>
              <w:rPr>
                <w:rFonts w:ascii="Times New Roman" w:eastAsia="宋体" w:hAnsi="Times New Roman" w:cs="Times New Roman" w:hint="eastAsia"/>
                <w:sz w:val="18"/>
                <w:szCs w:val="18"/>
              </w:rPr>
              <w:t>.1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288</w:t>
            </w:r>
            <w:r>
              <w:rPr>
                <w:rFonts w:ascii="Times New Roman" w:eastAsia="宋体" w:hAnsi="Times New Roman" w:cs="Times New Roman"/>
                <w:sz w:val="18"/>
                <w:szCs w:val="18"/>
              </w:rPr>
              <w:t>芯光纤配线单元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12</w:t>
            </w:r>
            <w:r>
              <w:rPr>
                <w:rFonts w:ascii="Times New Roman" w:eastAsia="宋体" w:hAnsi="Times New Roman" w:cs="Times New Roman" w:hint="eastAsia"/>
                <w:sz w:val="18"/>
                <w:szCs w:val="18"/>
              </w:rPr>
              <w:t>.2</w:t>
            </w:r>
          </w:p>
        </w:tc>
        <w:tc>
          <w:tcPr>
            <w:tcW w:w="4678" w:type="dxa"/>
            <w:vAlign w:val="center"/>
          </w:tcPr>
          <w:p w:rsidR="00F12CE1" w:rsidRDefault="000637D7">
            <w:pPr>
              <w:jc w:val="left"/>
              <w:rPr>
                <w:rFonts w:ascii="Times New Roman" w:eastAsia="宋体" w:hAnsi="Times New Roman" w:cs="Times New Roman"/>
                <w:sz w:val="18"/>
                <w:szCs w:val="18"/>
              </w:rPr>
            </w:pPr>
            <w:bookmarkStart w:id="1" w:name="_Hlk2964412"/>
            <w:r>
              <w:rPr>
                <w:rFonts w:ascii="Times New Roman" w:eastAsia="宋体" w:hAnsi="Times New Roman" w:cs="Times New Roman" w:hint="eastAsia"/>
                <w:sz w:val="18"/>
                <w:szCs w:val="18"/>
              </w:rPr>
              <w:t>F</w:t>
            </w:r>
            <w:r>
              <w:rPr>
                <w:rFonts w:ascii="Times New Roman" w:eastAsia="宋体" w:hAnsi="Times New Roman" w:cs="Times New Roman"/>
                <w:sz w:val="18"/>
                <w:szCs w:val="18"/>
              </w:rPr>
              <w:t>C/PC</w:t>
            </w:r>
            <w:r>
              <w:rPr>
                <w:rFonts w:ascii="Times New Roman" w:eastAsia="宋体" w:hAnsi="Times New Roman" w:cs="Times New Roman" w:hint="eastAsia"/>
                <w:sz w:val="18"/>
                <w:szCs w:val="18"/>
              </w:rPr>
              <w:t>适配器</w:t>
            </w:r>
            <w:bookmarkEnd w:id="1"/>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满配</w:t>
            </w: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12</w:t>
            </w:r>
            <w:r>
              <w:rPr>
                <w:rFonts w:ascii="Times New Roman" w:eastAsia="宋体" w:hAnsi="Times New Roman" w:cs="Times New Roman" w:hint="eastAsia"/>
                <w:sz w:val="18"/>
                <w:szCs w:val="18"/>
              </w:rPr>
              <w:t>.3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1</w:t>
            </w:r>
            <w:r>
              <w:rPr>
                <w:rFonts w:ascii="Times New Roman" w:eastAsia="宋体" w:hAnsi="Times New Roman" w:cs="Times New Roman" w:hint="eastAsia"/>
                <w:sz w:val="18"/>
                <w:szCs w:val="18"/>
              </w:rPr>
              <w:t>米跳纤</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满配</w:t>
            </w: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12</w:t>
            </w:r>
            <w:r>
              <w:rPr>
                <w:rFonts w:ascii="Times New Roman" w:eastAsia="宋体" w:hAnsi="Times New Roman" w:cs="Times New Roman" w:hint="eastAsia"/>
                <w:sz w:val="18"/>
                <w:szCs w:val="18"/>
              </w:rPr>
              <w:t>.4</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bCs/>
                <w:sz w:val="18"/>
                <w:szCs w:val="18"/>
              </w:rPr>
            </w:pPr>
            <w:r>
              <w:rPr>
                <w:rFonts w:ascii="Times New Roman" w:eastAsia="宋体" w:hAnsi="Times New Roman" w:cs="Times New Roman" w:hint="eastAsia"/>
                <w:bCs/>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二</w:t>
            </w:r>
          </w:p>
        </w:tc>
        <w:tc>
          <w:tcPr>
            <w:tcW w:w="4678" w:type="dxa"/>
            <w:vAlign w:val="center"/>
          </w:tcPr>
          <w:p w:rsidR="00F12CE1" w:rsidRDefault="000637D7">
            <w:pPr>
              <w:jc w:val="left"/>
              <w:rPr>
                <w:rFonts w:ascii="Times New Roman" w:eastAsia="宋体" w:hAnsi="Times New Roman" w:cs="Times New Roman"/>
                <w:b/>
                <w:bCs/>
                <w:sz w:val="18"/>
                <w:szCs w:val="18"/>
              </w:rPr>
            </w:pPr>
            <w:bookmarkStart w:id="2" w:name="_Hlk2755083"/>
            <w:r>
              <w:rPr>
                <w:rFonts w:ascii="Times New Roman" w:eastAsia="宋体" w:hAnsi="Times New Roman" w:cs="Times New Roman" w:hint="eastAsia"/>
                <w:b/>
                <w:bCs/>
                <w:sz w:val="18"/>
                <w:szCs w:val="18"/>
              </w:rPr>
              <w:t>智能化继电保护系统</w:t>
            </w:r>
            <w:bookmarkEnd w:id="2"/>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1</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3</w:t>
            </w:r>
            <w:r>
              <w:rPr>
                <w:rFonts w:ascii="Times New Roman" w:eastAsia="宋体" w:hAnsi="Times New Roman" w:cs="Times New Roman"/>
                <w:b/>
                <w:bCs/>
                <w:sz w:val="18"/>
                <w:szCs w:val="18"/>
              </w:rPr>
              <w:t>30</w:t>
            </w:r>
            <w:r>
              <w:rPr>
                <w:rFonts w:ascii="Times New Roman" w:eastAsia="宋体" w:hAnsi="Times New Roman" w:cs="Times New Roman" w:hint="eastAsia"/>
                <w:b/>
                <w:bCs/>
                <w:sz w:val="18"/>
                <w:szCs w:val="18"/>
              </w:rPr>
              <w:t>k</w:t>
            </w:r>
            <w:r>
              <w:rPr>
                <w:rFonts w:ascii="Times New Roman" w:eastAsia="宋体" w:hAnsi="Times New Roman" w:cs="Times New Roman"/>
                <w:b/>
                <w:bCs/>
                <w:sz w:val="18"/>
                <w:szCs w:val="18"/>
              </w:rPr>
              <w:t>V</w:t>
            </w:r>
            <w:r>
              <w:rPr>
                <w:rFonts w:ascii="Times New Roman" w:eastAsia="宋体" w:hAnsi="Times New Roman" w:cs="Times New Roman" w:hint="eastAsia"/>
                <w:b/>
                <w:bCs/>
                <w:sz w:val="18"/>
                <w:szCs w:val="18"/>
              </w:rPr>
              <w:t>边断路器保护屏（共</w:t>
            </w:r>
            <w:r>
              <w:rPr>
                <w:rFonts w:ascii="Times New Roman" w:eastAsia="宋体" w:hAnsi="Times New Roman" w:cs="Times New Roman" w:hint="eastAsia"/>
                <w:b/>
                <w:bCs/>
                <w:sz w:val="18"/>
                <w:szCs w:val="18"/>
              </w:rPr>
              <w:t>12</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断路器保护装置</w:t>
            </w:r>
            <w:r>
              <w:rPr>
                <w:rFonts w:ascii="Times New Roman" w:eastAsia="宋体" w:hAnsi="Times New Roman" w:cs="Times New Roman"/>
                <w:sz w:val="18"/>
                <w:szCs w:val="18"/>
              </w:rPr>
              <w:t>（</w:t>
            </w:r>
            <w:r>
              <w:rPr>
                <w:rFonts w:ascii="Times New Roman" w:eastAsia="宋体" w:hAnsi="Times New Roman" w:cs="Times New Roman" w:hint="eastAsia"/>
                <w:sz w:val="18"/>
                <w:szCs w:val="18"/>
              </w:rPr>
              <w:t>含断路器失灵保护、重合闸</w:t>
            </w:r>
            <w:r>
              <w:rPr>
                <w:rFonts w:ascii="Times New Roman" w:eastAsia="宋体" w:hAnsi="Times New Roman" w:cs="Times New Roman"/>
                <w:sz w:val="18"/>
                <w:szCs w:val="18"/>
              </w:rPr>
              <w:t>）</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线路及断路器测控装置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r>
              <w:rPr>
                <w:rFonts w:ascii="Times New Roman" w:eastAsia="宋体" w:hAnsi="Times New Roman" w:cs="Times New Roman"/>
                <w:sz w:val="18"/>
                <w:szCs w:val="18"/>
              </w:rPr>
              <w:t>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打印机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r>
              <w:rPr>
                <w:rFonts w:ascii="Times New Roman" w:eastAsia="宋体" w:hAnsi="Times New Roman" w:cs="Times New Roman"/>
                <w:sz w:val="18"/>
                <w:szCs w:val="18"/>
              </w:rPr>
              <w:t>4</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2</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3</w:t>
            </w:r>
            <w:r>
              <w:rPr>
                <w:rFonts w:ascii="Times New Roman" w:eastAsia="宋体" w:hAnsi="Times New Roman" w:cs="Times New Roman"/>
                <w:b/>
                <w:bCs/>
                <w:sz w:val="18"/>
                <w:szCs w:val="18"/>
              </w:rPr>
              <w:t>30</w:t>
            </w:r>
            <w:r>
              <w:rPr>
                <w:rFonts w:ascii="Times New Roman" w:eastAsia="宋体" w:hAnsi="Times New Roman" w:cs="Times New Roman" w:hint="eastAsia"/>
                <w:b/>
                <w:bCs/>
                <w:sz w:val="18"/>
                <w:szCs w:val="18"/>
              </w:rPr>
              <w:t>k</w:t>
            </w:r>
            <w:r>
              <w:rPr>
                <w:rFonts w:ascii="Times New Roman" w:eastAsia="宋体" w:hAnsi="Times New Roman" w:cs="Times New Roman"/>
                <w:b/>
                <w:bCs/>
                <w:sz w:val="18"/>
                <w:szCs w:val="18"/>
              </w:rPr>
              <w:t>V</w:t>
            </w:r>
            <w:r>
              <w:rPr>
                <w:rFonts w:ascii="Times New Roman" w:eastAsia="宋体" w:hAnsi="Times New Roman" w:cs="Times New Roman" w:hint="eastAsia"/>
                <w:b/>
                <w:bCs/>
                <w:sz w:val="18"/>
                <w:szCs w:val="18"/>
              </w:rPr>
              <w:t>中断路器保护屏（共</w:t>
            </w:r>
            <w:r>
              <w:rPr>
                <w:rFonts w:ascii="Times New Roman" w:eastAsia="宋体" w:hAnsi="Times New Roman" w:cs="Times New Roman" w:hint="eastAsia"/>
                <w:b/>
                <w:bCs/>
                <w:sz w:val="18"/>
                <w:szCs w:val="18"/>
              </w:rPr>
              <w:t>6</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r>
              <w:rPr>
                <w:rFonts w:ascii="Times New Roman" w:eastAsia="宋体" w:hAnsi="Times New Roman" w:cs="Times New Roman" w:hint="eastAsia"/>
                <w:sz w:val="18"/>
                <w:szCs w:val="18"/>
              </w:rPr>
              <w:t>.1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断路器保护装置</w:t>
            </w:r>
            <w:r>
              <w:rPr>
                <w:rFonts w:ascii="Times New Roman" w:eastAsia="宋体" w:hAnsi="Times New Roman" w:cs="Times New Roman"/>
                <w:sz w:val="18"/>
                <w:szCs w:val="18"/>
              </w:rPr>
              <w:t>（</w:t>
            </w:r>
            <w:r>
              <w:rPr>
                <w:rFonts w:ascii="Times New Roman" w:eastAsia="宋体" w:hAnsi="Times New Roman" w:cs="Times New Roman" w:hint="eastAsia"/>
                <w:sz w:val="18"/>
                <w:szCs w:val="18"/>
              </w:rPr>
              <w:t>含断路器失灵保护、重合闸</w:t>
            </w:r>
            <w:r>
              <w:rPr>
                <w:rFonts w:ascii="Times New Roman" w:eastAsia="宋体" w:hAnsi="Times New Roman" w:cs="Times New Roman"/>
                <w:sz w:val="18"/>
                <w:szCs w:val="18"/>
              </w:rPr>
              <w:t>）</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r>
              <w:rPr>
                <w:rFonts w:ascii="Times New Roman" w:eastAsia="宋体" w:hAnsi="Times New Roman" w:cs="Times New Roman" w:hint="eastAsia"/>
                <w:sz w:val="18"/>
                <w:szCs w:val="18"/>
              </w:rPr>
              <w:t>.2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断路器测控装置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r>
              <w:rPr>
                <w:rFonts w:ascii="Times New Roman" w:eastAsia="宋体" w:hAnsi="Times New Roman" w:cs="Times New Roman" w:hint="eastAsia"/>
                <w:sz w:val="18"/>
                <w:szCs w:val="18"/>
              </w:rPr>
              <w:t>.</w:t>
            </w:r>
            <w:r>
              <w:rPr>
                <w:rFonts w:ascii="Times New Roman" w:eastAsia="宋体" w:hAnsi="Times New Roman" w:cs="Times New Roman"/>
                <w:sz w:val="18"/>
                <w:szCs w:val="18"/>
              </w:rPr>
              <w:t>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打印机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r>
              <w:rPr>
                <w:rFonts w:ascii="Times New Roman" w:eastAsia="宋体" w:hAnsi="Times New Roman" w:cs="Times New Roman" w:hint="eastAsia"/>
                <w:sz w:val="18"/>
                <w:szCs w:val="18"/>
              </w:rPr>
              <w:t>.</w:t>
            </w:r>
            <w:r>
              <w:rPr>
                <w:rFonts w:ascii="Times New Roman" w:eastAsia="宋体" w:hAnsi="Times New Roman" w:cs="Times New Roman"/>
                <w:sz w:val="18"/>
                <w:szCs w:val="18"/>
              </w:rPr>
              <w:t>4</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3</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3</w:t>
            </w:r>
            <w:r>
              <w:rPr>
                <w:rFonts w:ascii="Times New Roman" w:eastAsia="宋体" w:hAnsi="Times New Roman" w:cs="Times New Roman"/>
                <w:b/>
                <w:bCs/>
                <w:sz w:val="18"/>
                <w:szCs w:val="18"/>
              </w:rPr>
              <w:t>30kV</w:t>
            </w:r>
            <w:r>
              <w:rPr>
                <w:rFonts w:ascii="Times New Roman" w:eastAsia="宋体" w:hAnsi="Times New Roman" w:cs="Times New Roman" w:hint="eastAsia"/>
                <w:b/>
                <w:bCs/>
                <w:sz w:val="18"/>
                <w:szCs w:val="18"/>
              </w:rPr>
              <w:t>短引线保护屏（共</w:t>
            </w:r>
            <w:r>
              <w:rPr>
                <w:rFonts w:ascii="Times New Roman" w:eastAsia="宋体" w:hAnsi="Times New Roman" w:cs="Times New Roman" w:hint="eastAsia"/>
                <w:b/>
                <w:bCs/>
                <w:sz w:val="18"/>
                <w:szCs w:val="18"/>
              </w:rPr>
              <w:t>6</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3</w:t>
            </w:r>
            <w:r>
              <w:rPr>
                <w:rFonts w:ascii="Times New Roman" w:eastAsia="宋体" w:hAnsi="Times New Roman" w:cs="Times New Roman" w:hint="eastAsia"/>
                <w:sz w:val="18"/>
                <w:szCs w:val="18"/>
              </w:rPr>
              <w:t>.1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短引线保护装置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3</w:t>
            </w:r>
            <w:r>
              <w:rPr>
                <w:rFonts w:ascii="Times New Roman" w:eastAsia="宋体" w:hAnsi="Times New Roman" w:cs="Times New Roman" w:hint="eastAsia"/>
                <w:sz w:val="18"/>
                <w:szCs w:val="18"/>
              </w:rPr>
              <w:t>.2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打印机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3</w:t>
            </w:r>
            <w:r>
              <w:rPr>
                <w:rFonts w:ascii="Times New Roman" w:eastAsia="宋体" w:hAnsi="Times New Roman" w:cs="Times New Roman" w:hint="eastAsia"/>
                <w:sz w:val="18"/>
                <w:szCs w:val="18"/>
              </w:rPr>
              <w:t>.3</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b/>
                <w:bCs/>
                <w:sz w:val="18"/>
                <w:szCs w:val="18"/>
              </w:rPr>
              <w:t>4</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3</w:t>
            </w:r>
            <w:r>
              <w:rPr>
                <w:rFonts w:ascii="Times New Roman" w:eastAsia="宋体" w:hAnsi="Times New Roman" w:cs="Times New Roman"/>
                <w:b/>
                <w:bCs/>
                <w:sz w:val="18"/>
                <w:szCs w:val="18"/>
              </w:rPr>
              <w:t>30</w:t>
            </w:r>
            <w:r>
              <w:rPr>
                <w:rFonts w:ascii="Times New Roman" w:eastAsia="宋体" w:hAnsi="Times New Roman" w:cs="Times New Roman" w:hint="eastAsia"/>
                <w:b/>
                <w:bCs/>
                <w:sz w:val="18"/>
                <w:szCs w:val="18"/>
              </w:rPr>
              <w:t>k</w:t>
            </w:r>
            <w:r>
              <w:rPr>
                <w:rFonts w:ascii="Times New Roman" w:eastAsia="宋体" w:hAnsi="Times New Roman" w:cs="Times New Roman"/>
                <w:b/>
                <w:bCs/>
                <w:sz w:val="18"/>
                <w:szCs w:val="18"/>
              </w:rPr>
              <w:t>V</w:t>
            </w:r>
            <w:r>
              <w:rPr>
                <w:rFonts w:ascii="Times New Roman" w:eastAsia="宋体" w:hAnsi="Times New Roman" w:cs="Times New Roman" w:hint="eastAsia"/>
                <w:b/>
                <w:bCs/>
                <w:sz w:val="18"/>
                <w:szCs w:val="18"/>
              </w:rPr>
              <w:t>母线保护屏（共</w:t>
            </w:r>
            <w:r>
              <w:rPr>
                <w:rFonts w:ascii="Times New Roman" w:eastAsia="宋体" w:hAnsi="Times New Roman" w:cs="Times New Roman" w:hint="eastAsia"/>
                <w:b/>
                <w:bCs/>
                <w:sz w:val="18"/>
                <w:szCs w:val="18"/>
              </w:rPr>
              <w:t>2</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4</w:t>
            </w:r>
            <w:r>
              <w:rPr>
                <w:rFonts w:ascii="Times New Roman" w:eastAsia="宋体" w:hAnsi="Times New Roman" w:cs="Times New Roman" w:hint="eastAsia"/>
                <w:sz w:val="18"/>
                <w:szCs w:val="18"/>
              </w:rPr>
              <w:t>.1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330kV</w:t>
            </w:r>
            <w:r>
              <w:rPr>
                <w:rFonts w:ascii="Times New Roman" w:eastAsia="宋体" w:hAnsi="Times New Roman" w:cs="Times New Roman" w:hint="eastAsia"/>
                <w:sz w:val="18"/>
                <w:szCs w:val="18"/>
              </w:rPr>
              <w:t>母线保护装置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4</w:t>
            </w:r>
            <w:r>
              <w:rPr>
                <w:rFonts w:ascii="Times New Roman" w:eastAsia="宋体" w:hAnsi="Times New Roman" w:cs="Times New Roman" w:hint="eastAsia"/>
                <w:sz w:val="18"/>
                <w:szCs w:val="18"/>
              </w:rPr>
              <w:t>.2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打印机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4</w:t>
            </w:r>
            <w:r>
              <w:rPr>
                <w:rFonts w:ascii="Times New Roman" w:eastAsia="宋体" w:hAnsi="Times New Roman" w:cs="Times New Roman" w:hint="eastAsia"/>
                <w:sz w:val="18"/>
                <w:szCs w:val="18"/>
              </w:rPr>
              <w:t>.3</w:t>
            </w:r>
          </w:p>
        </w:tc>
        <w:tc>
          <w:tcPr>
            <w:tcW w:w="4678" w:type="dxa"/>
            <w:vAlign w:val="center"/>
          </w:tcPr>
          <w:p w:rsidR="00F12CE1" w:rsidRDefault="000637D7">
            <w:pPr>
              <w:widowControl/>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5</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330kV</w:t>
            </w:r>
            <w:r>
              <w:rPr>
                <w:rFonts w:ascii="Times New Roman" w:eastAsia="宋体" w:hAnsi="Times New Roman" w:cs="Times New Roman" w:hint="eastAsia"/>
                <w:b/>
                <w:bCs/>
                <w:sz w:val="18"/>
                <w:szCs w:val="18"/>
              </w:rPr>
              <w:t>并联电抗器</w:t>
            </w:r>
            <w:r>
              <w:rPr>
                <w:rFonts w:ascii="Times New Roman" w:eastAsia="宋体" w:hAnsi="Times New Roman" w:cs="Times New Roman"/>
                <w:b/>
                <w:bCs/>
                <w:sz w:val="18"/>
                <w:szCs w:val="18"/>
              </w:rPr>
              <w:t>保护</w:t>
            </w:r>
            <w:r>
              <w:rPr>
                <w:rFonts w:ascii="Times New Roman" w:eastAsia="宋体" w:hAnsi="Times New Roman" w:cs="Times New Roman" w:hint="eastAsia"/>
                <w:b/>
                <w:bCs/>
                <w:sz w:val="18"/>
                <w:szCs w:val="18"/>
              </w:rPr>
              <w:t>屏（</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w:t>
            </w:r>
            <w:r>
              <w:rPr>
                <w:rFonts w:ascii="Times New Roman" w:eastAsia="宋体" w:hAnsi="Times New Roman" w:cs="Times New Roman" w:hint="eastAsia"/>
                <w:sz w:val="18"/>
                <w:szCs w:val="18"/>
              </w:rPr>
              <w:t>.1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并联电抗器电气量保护装置</w:t>
            </w:r>
            <w:r>
              <w:rPr>
                <w:rFonts w:ascii="Times New Roman" w:eastAsia="宋体" w:hAnsi="Times New Roman" w:cs="Times New Roman"/>
                <w:sz w:val="18"/>
                <w:szCs w:val="18"/>
              </w:rPr>
              <w:t>（含</w:t>
            </w:r>
            <w:r>
              <w:rPr>
                <w:rFonts w:ascii="Times New Roman" w:eastAsia="宋体" w:hAnsi="Times New Roman" w:cs="Times New Roman" w:hint="eastAsia"/>
                <w:sz w:val="18"/>
                <w:szCs w:val="18"/>
              </w:rPr>
              <w:t>小电抗器</w:t>
            </w:r>
            <w:r>
              <w:rPr>
                <w:rFonts w:ascii="Times New Roman" w:eastAsia="宋体" w:hAnsi="Times New Roman" w:cs="Times New Roman"/>
                <w:sz w:val="18"/>
                <w:szCs w:val="18"/>
              </w:rPr>
              <w:t>）</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w:t>
            </w:r>
            <w:r>
              <w:rPr>
                <w:rFonts w:ascii="Times New Roman" w:eastAsia="宋体" w:hAnsi="Times New Roman" w:cs="Times New Roman" w:hint="eastAsia"/>
                <w:sz w:val="18"/>
                <w:szCs w:val="18"/>
              </w:rPr>
              <w:t>.2</w:t>
            </w:r>
          </w:p>
        </w:tc>
        <w:tc>
          <w:tcPr>
            <w:tcW w:w="4678" w:type="dxa"/>
            <w:vAlign w:val="center"/>
          </w:tcPr>
          <w:p w:rsidR="00F12CE1" w:rsidRDefault="000637D7">
            <w:pPr>
              <w:jc w:val="left"/>
              <w:rPr>
                <w:rFonts w:ascii="Times New Roman" w:eastAsia="宋体" w:hAnsi="Times New Roman" w:cs="Times New Roman"/>
                <w:sz w:val="18"/>
                <w:szCs w:val="18"/>
              </w:rPr>
            </w:pPr>
            <w:bookmarkStart w:id="3" w:name="_Hlk2966571"/>
            <w:r>
              <w:rPr>
                <w:rFonts w:ascii="Times New Roman" w:eastAsia="宋体" w:hAnsi="Times New Roman" w:cs="Times New Roman" w:hint="eastAsia"/>
                <w:sz w:val="18"/>
                <w:szCs w:val="18"/>
              </w:rPr>
              <w:t>并联电抗器非电量保护装置（</w:t>
            </w:r>
            <w:r>
              <w:rPr>
                <w:rFonts w:ascii="Times New Roman" w:eastAsia="宋体" w:hAnsi="Times New Roman" w:cs="Times New Roman"/>
                <w:sz w:val="18"/>
                <w:szCs w:val="18"/>
              </w:rPr>
              <w:t>含</w:t>
            </w:r>
            <w:r>
              <w:rPr>
                <w:rFonts w:ascii="Times New Roman" w:eastAsia="宋体" w:hAnsi="Times New Roman" w:cs="Times New Roman" w:hint="eastAsia"/>
                <w:sz w:val="18"/>
                <w:szCs w:val="18"/>
              </w:rPr>
              <w:t>小电抗器）</w:t>
            </w:r>
            <w:bookmarkEnd w:id="3"/>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w:t>
            </w:r>
            <w:r>
              <w:rPr>
                <w:rFonts w:ascii="Times New Roman" w:eastAsia="宋体" w:hAnsi="Times New Roman" w:cs="Times New Roman" w:hint="eastAsia"/>
                <w:sz w:val="18"/>
                <w:szCs w:val="18"/>
              </w:rPr>
              <w:t>.3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打印机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w:t>
            </w:r>
            <w:r>
              <w:rPr>
                <w:rFonts w:ascii="Times New Roman" w:eastAsia="宋体" w:hAnsi="Times New Roman" w:cs="Times New Roman" w:hint="eastAsia"/>
                <w:sz w:val="18"/>
                <w:szCs w:val="18"/>
              </w:rPr>
              <w:t>.4</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6</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试验电源屏（</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三</w:t>
            </w:r>
          </w:p>
        </w:tc>
        <w:tc>
          <w:tcPr>
            <w:tcW w:w="4678" w:type="dxa"/>
            <w:vAlign w:val="center"/>
          </w:tcPr>
          <w:p w:rsidR="00F12CE1" w:rsidRDefault="000637D7">
            <w:pPr>
              <w:jc w:val="left"/>
              <w:rPr>
                <w:rFonts w:ascii="Times New Roman" w:eastAsia="宋体" w:hAnsi="Times New Roman" w:cs="Times New Roman"/>
                <w:b/>
                <w:bCs/>
                <w:sz w:val="18"/>
                <w:szCs w:val="18"/>
              </w:rPr>
            </w:pPr>
            <w:bookmarkStart w:id="4" w:name="_Hlk2755242"/>
            <w:r>
              <w:rPr>
                <w:rFonts w:ascii="Times New Roman" w:eastAsia="宋体" w:hAnsi="Times New Roman" w:cs="Times New Roman" w:hint="eastAsia"/>
                <w:b/>
                <w:bCs/>
                <w:sz w:val="18"/>
                <w:szCs w:val="18"/>
              </w:rPr>
              <w:t>继电保护及故障录波管理子站系统</w:t>
            </w:r>
            <w:bookmarkEnd w:id="4"/>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1</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子站系统主屏（</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子站工作站</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子站保护主机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子站故录主机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1.4</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网络存储器</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1.5</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保护网以太网主交换机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1.6</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录波网以太网主交换机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1.7</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1.8</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防火墙</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1.9</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打印机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1.10</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相关系统软件，应用软件，操作软件等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1.11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lastRenderedPageBreak/>
              <w:t>2</w:t>
            </w:r>
          </w:p>
        </w:tc>
        <w:tc>
          <w:tcPr>
            <w:tcW w:w="4678" w:type="dxa"/>
            <w:vAlign w:val="center"/>
          </w:tcPr>
          <w:p w:rsidR="00F12CE1" w:rsidRDefault="000637D7">
            <w:pPr>
              <w:jc w:val="left"/>
              <w:rPr>
                <w:rFonts w:ascii="Times New Roman" w:eastAsia="宋体" w:hAnsi="Times New Roman" w:cs="Times New Roman"/>
                <w:b/>
                <w:bCs/>
                <w:sz w:val="18"/>
                <w:szCs w:val="18"/>
              </w:rPr>
            </w:pPr>
            <w:bookmarkStart w:id="5" w:name="_Hlk1650568"/>
            <w:r>
              <w:rPr>
                <w:rFonts w:ascii="Times New Roman" w:eastAsia="宋体" w:hAnsi="Times New Roman" w:cs="Times New Roman" w:hint="eastAsia"/>
                <w:b/>
                <w:bCs/>
                <w:sz w:val="18"/>
                <w:szCs w:val="18"/>
              </w:rPr>
              <w:t>二次屏室保护故录网络屏</w:t>
            </w:r>
            <w:bookmarkEnd w:id="5"/>
            <w:r>
              <w:rPr>
                <w:rFonts w:ascii="Times New Roman" w:eastAsia="宋体" w:hAnsi="Times New Roman" w:cs="Times New Roman" w:hint="eastAsia"/>
                <w:b/>
                <w:bCs/>
                <w:sz w:val="18"/>
                <w:szCs w:val="18"/>
              </w:rPr>
              <w:t>（</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保护网现地以太网交换机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故录网现地以太网交换机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2.4</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3</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33</w:t>
            </w:r>
            <w:r>
              <w:rPr>
                <w:rFonts w:ascii="Times New Roman" w:eastAsia="宋体" w:hAnsi="Times New Roman" w:cs="Times New Roman"/>
                <w:b/>
                <w:bCs/>
                <w:sz w:val="18"/>
                <w:szCs w:val="18"/>
              </w:rPr>
              <w:t>0kV</w:t>
            </w:r>
            <w:r>
              <w:rPr>
                <w:rFonts w:ascii="Times New Roman" w:eastAsia="宋体" w:hAnsi="Times New Roman" w:cs="Times New Roman"/>
                <w:b/>
                <w:bCs/>
                <w:sz w:val="18"/>
                <w:szCs w:val="18"/>
              </w:rPr>
              <w:t>故障录波</w:t>
            </w:r>
            <w:r>
              <w:rPr>
                <w:rFonts w:ascii="Times New Roman" w:eastAsia="宋体" w:hAnsi="Times New Roman" w:cs="Times New Roman" w:hint="eastAsia"/>
                <w:b/>
                <w:bCs/>
                <w:sz w:val="18"/>
                <w:szCs w:val="18"/>
              </w:rPr>
              <w:t>屏（共</w:t>
            </w:r>
            <w:r>
              <w:rPr>
                <w:rFonts w:ascii="Times New Roman" w:eastAsia="宋体" w:hAnsi="Times New Roman" w:cs="Times New Roman" w:hint="eastAsia"/>
                <w:b/>
                <w:bCs/>
                <w:sz w:val="18"/>
                <w:szCs w:val="18"/>
              </w:rPr>
              <w:t>6</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15″</w:t>
            </w:r>
            <w:r>
              <w:rPr>
                <w:rFonts w:ascii="Times New Roman" w:eastAsia="宋体" w:hAnsi="Times New Roman" w:cs="Times New Roman"/>
                <w:sz w:val="18"/>
                <w:szCs w:val="18"/>
              </w:rPr>
              <w:t>液晶管理工控机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故障录波采集装置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打印机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3.4</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3.5</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4</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b/>
                <w:bCs/>
                <w:sz w:val="18"/>
                <w:szCs w:val="18"/>
              </w:rPr>
              <w:t>发变组故障录波</w:t>
            </w:r>
            <w:r>
              <w:rPr>
                <w:rFonts w:ascii="Times New Roman" w:eastAsia="宋体" w:hAnsi="Times New Roman" w:cs="Times New Roman" w:hint="eastAsia"/>
                <w:b/>
                <w:bCs/>
                <w:sz w:val="18"/>
                <w:szCs w:val="18"/>
              </w:rPr>
              <w:t>屏（共</w:t>
            </w:r>
            <w:r>
              <w:rPr>
                <w:rFonts w:ascii="Times New Roman" w:eastAsia="宋体" w:hAnsi="Times New Roman" w:cs="Times New Roman" w:hint="eastAsia"/>
                <w:b/>
                <w:bCs/>
                <w:sz w:val="18"/>
                <w:szCs w:val="18"/>
              </w:rPr>
              <w:t>2</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r>
              <w:rPr>
                <w:rFonts w:ascii="Times New Roman" w:eastAsia="宋体" w:hAnsi="Times New Roman" w:cs="Times New Roman" w:hint="eastAsia"/>
                <w:sz w:val="18"/>
                <w:szCs w:val="18"/>
              </w:rPr>
              <w:t>发变组、</w:t>
            </w:r>
            <w:r>
              <w:rPr>
                <w:rFonts w:ascii="Times New Roman" w:eastAsia="宋体" w:hAnsi="Times New Roman" w:cs="Times New Roman" w:hint="eastAsia"/>
                <w:sz w:val="18"/>
                <w:szCs w:val="18"/>
              </w:rPr>
              <w:t>3#</w:t>
            </w:r>
            <w:r>
              <w:rPr>
                <w:rFonts w:ascii="Times New Roman" w:eastAsia="宋体" w:hAnsi="Times New Roman" w:cs="Times New Roman" w:hint="eastAsia"/>
                <w:sz w:val="18"/>
                <w:szCs w:val="18"/>
              </w:rPr>
              <w:t>发变组</w:t>
            </w: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15″</w:t>
            </w:r>
            <w:r>
              <w:rPr>
                <w:rFonts w:ascii="Times New Roman" w:eastAsia="宋体" w:hAnsi="Times New Roman" w:cs="Times New Roman"/>
                <w:sz w:val="18"/>
                <w:szCs w:val="18"/>
              </w:rPr>
              <w:t>液晶管理工控机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故障录波采集装置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保护网现地以太网交换机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每套台数投标人根据接口要求配置</w:t>
            </w: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4.4</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打印机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4.5</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w:t>
            </w:r>
            <w:r>
              <w:rPr>
                <w:rFonts w:ascii="Times New Roman" w:eastAsia="宋体" w:hAnsi="Times New Roman" w:cs="Times New Roman"/>
                <w:sz w:val="18"/>
                <w:szCs w:val="18"/>
              </w:rPr>
              <w:t>6</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5</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b/>
                <w:bCs/>
                <w:sz w:val="18"/>
                <w:szCs w:val="18"/>
              </w:rPr>
              <w:t>发变组故障录波</w:t>
            </w:r>
            <w:r>
              <w:rPr>
                <w:rFonts w:ascii="Times New Roman" w:eastAsia="宋体" w:hAnsi="Times New Roman" w:cs="Times New Roman" w:hint="eastAsia"/>
                <w:b/>
                <w:bCs/>
                <w:sz w:val="18"/>
                <w:szCs w:val="18"/>
              </w:rPr>
              <w:t>屏（共</w:t>
            </w:r>
            <w:r>
              <w:rPr>
                <w:rFonts w:ascii="Times New Roman" w:eastAsia="宋体" w:hAnsi="Times New Roman" w:cs="Times New Roman" w:hint="eastAsia"/>
                <w:b/>
                <w:bCs/>
                <w:sz w:val="18"/>
                <w:szCs w:val="18"/>
              </w:rPr>
              <w:t>2</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发变组、</w:t>
            </w:r>
            <w:r>
              <w:rPr>
                <w:rFonts w:ascii="Times New Roman" w:eastAsia="宋体" w:hAnsi="Times New Roman" w:cs="Times New Roman"/>
                <w:sz w:val="18"/>
                <w:szCs w:val="18"/>
              </w:rPr>
              <w:t>4</w:t>
            </w: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发变组</w:t>
            </w: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w:t>
            </w:r>
            <w:r>
              <w:rPr>
                <w:rFonts w:ascii="Times New Roman" w:eastAsia="宋体" w:hAnsi="Times New Roman" w:cs="Times New Roman" w:hint="eastAsia"/>
                <w:sz w:val="18"/>
                <w:szCs w:val="18"/>
              </w:rPr>
              <w:t>.1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15″</w:t>
            </w:r>
            <w:r>
              <w:rPr>
                <w:rFonts w:ascii="Times New Roman" w:eastAsia="宋体" w:hAnsi="Times New Roman" w:cs="Times New Roman"/>
                <w:sz w:val="18"/>
                <w:szCs w:val="18"/>
              </w:rPr>
              <w:t>液晶管理工控机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w:t>
            </w:r>
            <w:r>
              <w:rPr>
                <w:rFonts w:ascii="Times New Roman" w:eastAsia="宋体" w:hAnsi="Times New Roman" w:cs="Times New Roman" w:hint="eastAsia"/>
                <w:sz w:val="18"/>
                <w:szCs w:val="18"/>
              </w:rPr>
              <w:t>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故障录波采集装置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w:t>
            </w:r>
            <w:r>
              <w:rPr>
                <w:rFonts w:ascii="Times New Roman" w:eastAsia="宋体" w:hAnsi="Times New Roman" w:cs="Times New Roman" w:hint="eastAsia"/>
                <w:sz w:val="18"/>
                <w:szCs w:val="18"/>
              </w:rPr>
              <w:t>.3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保护网现地以太网交换机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每套台数投标人根据接口要求配置</w:t>
            </w: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w:t>
            </w:r>
            <w:r>
              <w:rPr>
                <w:rFonts w:ascii="Times New Roman" w:eastAsia="宋体" w:hAnsi="Times New Roman" w:cs="Times New Roman" w:hint="eastAsia"/>
                <w:sz w:val="18"/>
                <w:szCs w:val="18"/>
              </w:rPr>
              <w:t>.4</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sz w:val="18"/>
                <w:szCs w:val="18"/>
              </w:rPr>
              <w:t>打印机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w:t>
            </w:r>
            <w:r>
              <w:rPr>
                <w:rFonts w:ascii="Times New Roman" w:eastAsia="宋体" w:hAnsi="Times New Roman" w:cs="Times New Roman" w:hint="eastAsia"/>
                <w:sz w:val="18"/>
                <w:szCs w:val="18"/>
              </w:rPr>
              <w:t>.5</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光纤配线单元</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w:t>
            </w:r>
            <w:r>
              <w:rPr>
                <w:rFonts w:ascii="Times New Roman" w:eastAsia="宋体" w:hAnsi="Times New Roman" w:cs="Times New Roman" w:hint="eastAsia"/>
                <w:sz w:val="18"/>
                <w:szCs w:val="18"/>
              </w:rPr>
              <w:t>.6</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直流电压变送器</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5.7</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四</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行波测距系统</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1</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行波测距屏（</w:t>
            </w:r>
            <w:r>
              <w:rPr>
                <w:rFonts w:ascii="Times New Roman" w:eastAsia="宋体" w:hAnsi="Times New Roman" w:cs="Times New Roman" w:hint="eastAsia"/>
                <w:b/>
                <w:bCs/>
                <w:sz w:val="18"/>
                <w:szCs w:val="18"/>
              </w:rPr>
              <w:t>1</w:t>
            </w:r>
            <w:r>
              <w:rPr>
                <w:rFonts w:ascii="Times New Roman" w:eastAsia="宋体" w:hAnsi="Times New Roman" w:cs="Times New Roman" w:hint="eastAsia"/>
                <w:b/>
                <w:bCs/>
                <w:sz w:val="18"/>
                <w:szCs w:val="18"/>
              </w:rPr>
              <w:t>面）</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1.1</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工控机、显示器</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1.2</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行波测距装置</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1.3</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打印机</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1.4</w:t>
            </w:r>
          </w:p>
        </w:tc>
        <w:tc>
          <w:tcPr>
            <w:tcW w:w="4678" w:type="dxa"/>
            <w:vAlign w:val="center"/>
          </w:tcPr>
          <w:p w:rsidR="00F12CE1" w:rsidRDefault="000637D7">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09" w:type="dxa"/>
            <w:vAlign w:val="center"/>
          </w:tcPr>
          <w:p w:rsidR="00F12CE1" w:rsidRDefault="00F12CE1">
            <w:pPr>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五</w:t>
            </w:r>
          </w:p>
        </w:tc>
        <w:tc>
          <w:tcPr>
            <w:tcW w:w="4678" w:type="dxa"/>
            <w:vAlign w:val="center"/>
          </w:tcPr>
          <w:p w:rsidR="00F12CE1" w:rsidRDefault="000637D7">
            <w:pPr>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线缆</w:t>
            </w:r>
          </w:p>
        </w:tc>
        <w:tc>
          <w:tcPr>
            <w:tcW w:w="709" w:type="dxa"/>
            <w:vAlign w:val="center"/>
          </w:tcPr>
          <w:p w:rsidR="00F12CE1" w:rsidRDefault="00F12CE1">
            <w:pPr>
              <w:jc w:val="center"/>
              <w:rPr>
                <w:rFonts w:ascii="Times New Roman" w:eastAsia="宋体" w:hAnsi="Times New Roman" w:cs="Times New Roman"/>
                <w:sz w:val="18"/>
                <w:szCs w:val="18"/>
              </w:rPr>
            </w:pPr>
          </w:p>
        </w:tc>
        <w:tc>
          <w:tcPr>
            <w:tcW w:w="851" w:type="dxa"/>
            <w:vAlign w:val="center"/>
          </w:tcPr>
          <w:p w:rsidR="00F12CE1" w:rsidRDefault="00F12CE1">
            <w:pPr>
              <w:jc w:val="center"/>
              <w:rPr>
                <w:rFonts w:ascii="Times New Roman" w:eastAsia="宋体" w:hAnsi="Times New Roman" w:cs="Times New Roman"/>
                <w:sz w:val="18"/>
                <w:szCs w:val="18"/>
              </w:rPr>
            </w:pPr>
          </w:p>
        </w:tc>
        <w:tc>
          <w:tcPr>
            <w:tcW w:w="2409" w:type="dxa"/>
            <w:vAlign w:val="center"/>
          </w:tcPr>
          <w:p w:rsidR="00F12CE1" w:rsidRDefault="00F12CE1">
            <w:pPr>
              <w:widowControl/>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4678" w:type="dxa"/>
            <w:vAlign w:val="center"/>
          </w:tcPr>
          <w:p w:rsidR="00F12CE1" w:rsidRDefault="000637D7">
            <w:pPr>
              <w:widowControl/>
              <w:jc w:val="left"/>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尾缆</w:t>
            </w:r>
          </w:p>
        </w:tc>
        <w:tc>
          <w:tcPr>
            <w:tcW w:w="709" w:type="dxa"/>
            <w:vAlign w:val="center"/>
          </w:tcPr>
          <w:p w:rsidR="00F12CE1" w:rsidRDefault="000637D7">
            <w:pPr>
              <w:widowControl/>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根</w:t>
            </w:r>
          </w:p>
        </w:tc>
        <w:tc>
          <w:tcPr>
            <w:tcW w:w="851"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足量</w:t>
            </w:r>
          </w:p>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提供</w:t>
            </w:r>
          </w:p>
        </w:tc>
        <w:tc>
          <w:tcPr>
            <w:tcW w:w="2409"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kern w:val="0"/>
                <w:sz w:val="18"/>
                <w:szCs w:val="18"/>
              </w:rPr>
              <w:t>规格：</w:t>
            </w:r>
            <w:r>
              <w:rPr>
                <w:rFonts w:ascii="Times New Roman" w:eastAsia="宋体" w:hAnsi="Times New Roman" w:cs="Times New Roman" w:hint="eastAsia"/>
                <w:kern w:val="0"/>
                <w:sz w:val="18"/>
                <w:szCs w:val="18"/>
              </w:rPr>
              <w:t>3</w:t>
            </w:r>
            <w:r>
              <w:rPr>
                <w:rFonts w:ascii="Times New Roman" w:eastAsia="宋体" w:hAnsi="Times New Roman" w:cs="Times New Roman" w:hint="eastAsia"/>
                <w:kern w:val="0"/>
                <w:sz w:val="18"/>
                <w:szCs w:val="18"/>
              </w:rPr>
              <w:t>米</w:t>
            </w:r>
            <w:r>
              <w:rPr>
                <w:rFonts w:ascii="Times New Roman" w:eastAsia="宋体" w:hAnsi="Times New Roman" w:cs="Times New Roman" w:hint="eastAsia"/>
                <w:kern w:val="0"/>
                <w:sz w:val="18"/>
                <w:szCs w:val="18"/>
              </w:rPr>
              <w:t>/</w:t>
            </w:r>
            <w:r>
              <w:rPr>
                <w:rFonts w:ascii="Times New Roman" w:eastAsia="宋体" w:hAnsi="Times New Roman" w:cs="Times New Roman" w:hint="eastAsia"/>
                <w:kern w:val="0"/>
                <w:sz w:val="18"/>
                <w:szCs w:val="18"/>
              </w:rPr>
              <w:t>每根</w:t>
            </w:r>
          </w:p>
        </w:tc>
      </w:tr>
      <w:tr w:rsidR="00F12CE1">
        <w:trPr>
          <w:trHeight w:val="284"/>
        </w:trPr>
        <w:tc>
          <w:tcPr>
            <w:tcW w:w="675" w:type="dxa"/>
            <w:vAlign w:val="center"/>
          </w:tcPr>
          <w:p w:rsidR="00F12CE1" w:rsidRDefault="000637D7">
            <w:pPr>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六</w:t>
            </w:r>
          </w:p>
        </w:tc>
        <w:tc>
          <w:tcPr>
            <w:tcW w:w="4678" w:type="dxa"/>
            <w:vAlign w:val="center"/>
          </w:tcPr>
          <w:p w:rsidR="00F12CE1" w:rsidRDefault="000637D7">
            <w:pPr>
              <w:widowControl/>
              <w:jc w:val="left"/>
              <w:rPr>
                <w:rFonts w:ascii="Times New Roman" w:eastAsia="宋体" w:hAnsi="Times New Roman" w:cs="Times New Roman"/>
                <w:b/>
                <w:bCs/>
                <w:kern w:val="0"/>
                <w:sz w:val="18"/>
                <w:szCs w:val="18"/>
              </w:rPr>
            </w:pPr>
            <w:r>
              <w:rPr>
                <w:rFonts w:ascii="Times New Roman" w:eastAsia="宋体" w:hAnsi="Times New Roman" w:cs="Times New Roman" w:hint="eastAsia"/>
                <w:b/>
                <w:bCs/>
                <w:kern w:val="0"/>
                <w:sz w:val="18"/>
                <w:szCs w:val="18"/>
              </w:rPr>
              <w:t>备品备件及专用工具</w:t>
            </w:r>
          </w:p>
        </w:tc>
        <w:tc>
          <w:tcPr>
            <w:tcW w:w="709" w:type="dxa"/>
            <w:vAlign w:val="center"/>
          </w:tcPr>
          <w:p w:rsidR="00F12CE1" w:rsidRDefault="00F12CE1">
            <w:pPr>
              <w:widowControl/>
              <w:jc w:val="center"/>
              <w:rPr>
                <w:rFonts w:ascii="Times New Roman" w:eastAsia="宋体" w:hAnsi="Times New Roman" w:cs="Times New Roman"/>
                <w:kern w:val="0"/>
                <w:sz w:val="18"/>
                <w:szCs w:val="18"/>
              </w:rPr>
            </w:pPr>
          </w:p>
        </w:tc>
        <w:tc>
          <w:tcPr>
            <w:tcW w:w="851" w:type="dxa"/>
            <w:vAlign w:val="center"/>
          </w:tcPr>
          <w:p w:rsidR="00F12CE1" w:rsidRDefault="00F12CE1">
            <w:pPr>
              <w:widowControl/>
              <w:jc w:val="center"/>
              <w:rPr>
                <w:rFonts w:ascii="Times New Roman" w:eastAsia="宋体" w:hAnsi="Times New Roman" w:cs="Times New Roman"/>
                <w:kern w:val="0"/>
                <w:sz w:val="18"/>
                <w:szCs w:val="18"/>
              </w:rPr>
            </w:pPr>
          </w:p>
        </w:tc>
        <w:tc>
          <w:tcPr>
            <w:tcW w:w="2409" w:type="dxa"/>
            <w:vAlign w:val="center"/>
          </w:tcPr>
          <w:p w:rsidR="00F12CE1" w:rsidRDefault="00F12CE1">
            <w:pPr>
              <w:widowControl/>
              <w:jc w:val="center"/>
              <w:rPr>
                <w:rFonts w:ascii="Times New Roman" w:eastAsia="宋体" w:hAnsi="Times New Roman" w:cs="Times New Roman"/>
                <w:kern w:val="0"/>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4678" w:type="dxa"/>
            <w:vAlign w:val="center"/>
          </w:tcPr>
          <w:p w:rsidR="00F12CE1" w:rsidRDefault="000637D7">
            <w:pPr>
              <w:widowControl/>
              <w:jc w:val="left"/>
              <w:rPr>
                <w:rFonts w:ascii="Times New Roman" w:eastAsia="宋体" w:hAnsi="Times New Roman" w:cs="Times New Roman"/>
                <w:kern w:val="0"/>
                <w:sz w:val="18"/>
                <w:szCs w:val="18"/>
              </w:rPr>
            </w:pPr>
            <w:r>
              <w:rPr>
                <w:rFonts w:ascii="Times New Roman" w:eastAsia="宋体" w:hAnsi="Times New Roman" w:cs="Times New Roman"/>
                <w:kern w:val="0"/>
                <w:sz w:val="18"/>
                <w:szCs w:val="18"/>
              </w:rPr>
              <w:t>电源插件板</w:t>
            </w:r>
          </w:p>
        </w:tc>
        <w:tc>
          <w:tcPr>
            <w:tcW w:w="709" w:type="dxa"/>
            <w:vAlign w:val="center"/>
          </w:tcPr>
          <w:p w:rsidR="00F12CE1" w:rsidRDefault="000637D7">
            <w:pPr>
              <w:widowControl/>
              <w:snapToGrid w:val="0"/>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个</w:t>
            </w:r>
          </w:p>
        </w:tc>
        <w:tc>
          <w:tcPr>
            <w:tcW w:w="851" w:type="dxa"/>
            <w:vAlign w:val="center"/>
          </w:tcPr>
          <w:p w:rsidR="00F12CE1" w:rsidRDefault="000637D7">
            <w:pPr>
              <w:widowControl/>
              <w:snapToGrid w:val="0"/>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1/</w:t>
            </w:r>
            <w:r>
              <w:rPr>
                <w:rFonts w:ascii="Times New Roman" w:eastAsia="宋体" w:hAnsi="Times New Roman" w:cs="Times New Roman" w:hint="eastAsia"/>
                <w:kern w:val="0"/>
                <w:sz w:val="18"/>
                <w:szCs w:val="18"/>
              </w:rPr>
              <w:t>各型</w:t>
            </w:r>
          </w:p>
        </w:tc>
        <w:tc>
          <w:tcPr>
            <w:tcW w:w="2409" w:type="dxa"/>
            <w:vAlign w:val="center"/>
          </w:tcPr>
          <w:p w:rsidR="00F12CE1" w:rsidRDefault="000637D7">
            <w:pPr>
              <w:widowControl/>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和装置匹配的</w:t>
            </w:r>
            <w:r>
              <w:rPr>
                <w:rFonts w:ascii="Times New Roman" w:eastAsia="宋体" w:hAnsi="Times New Roman" w:cs="Times New Roman"/>
                <w:kern w:val="0"/>
                <w:sz w:val="18"/>
                <w:szCs w:val="18"/>
              </w:rPr>
              <w:t>各型</w:t>
            </w: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sz w:val="18"/>
                <w:szCs w:val="18"/>
              </w:rPr>
              <w:t>2</w:t>
            </w:r>
          </w:p>
        </w:tc>
        <w:tc>
          <w:tcPr>
            <w:tcW w:w="4678" w:type="dxa"/>
            <w:vAlign w:val="center"/>
          </w:tcPr>
          <w:p w:rsidR="00F12CE1" w:rsidRDefault="000637D7">
            <w:pPr>
              <w:widowControl/>
              <w:jc w:val="left"/>
              <w:rPr>
                <w:rFonts w:ascii="Times New Roman" w:eastAsia="宋体" w:hAnsi="Times New Roman" w:cs="Times New Roman"/>
                <w:kern w:val="0"/>
                <w:sz w:val="18"/>
                <w:szCs w:val="18"/>
              </w:rPr>
            </w:pPr>
            <w:r>
              <w:rPr>
                <w:rFonts w:ascii="Times New Roman" w:eastAsia="宋体" w:hAnsi="Times New Roman" w:cs="Times New Roman"/>
                <w:kern w:val="0"/>
                <w:sz w:val="18"/>
                <w:szCs w:val="18"/>
              </w:rPr>
              <w:t>跳闸出口继电器板</w:t>
            </w:r>
          </w:p>
        </w:tc>
        <w:tc>
          <w:tcPr>
            <w:tcW w:w="709" w:type="dxa"/>
            <w:vAlign w:val="center"/>
          </w:tcPr>
          <w:p w:rsidR="00F12CE1" w:rsidRDefault="000637D7">
            <w:pPr>
              <w:widowControl/>
              <w:snapToGrid w:val="0"/>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个</w:t>
            </w:r>
          </w:p>
        </w:tc>
        <w:tc>
          <w:tcPr>
            <w:tcW w:w="851" w:type="dxa"/>
            <w:vAlign w:val="center"/>
          </w:tcPr>
          <w:p w:rsidR="00F12CE1" w:rsidRDefault="000637D7">
            <w:pPr>
              <w:widowControl/>
              <w:snapToGrid w:val="0"/>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1/</w:t>
            </w:r>
            <w:r>
              <w:rPr>
                <w:rFonts w:ascii="Times New Roman" w:eastAsia="宋体" w:hAnsi="Times New Roman" w:cs="Times New Roman" w:hint="eastAsia"/>
                <w:kern w:val="0"/>
                <w:sz w:val="18"/>
                <w:szCs w:val="18"/>
              </w:rPr>
              <w:t>各型</w:t>
            </w:r>
          </w:p>
        </w:tc>
        <w:tc>
          <w:tcPr>
            <w:tcW w:w="2409" w:type="dxa"/>
            <w:vAlign w:val="center"/>
          </w:tcPr>
          <w:p w:rsidR="00F12CE1" w:rsidRDefault="000637D7">
            <w:pPr>
              <w:widowControl/>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和装置匹配的</w:t>
            </w:r>
            <w:r>
              <w:rPr>
                <w:rFonts w:ascii="Times New Roman" w:eastAsia="宋体" w:hAnsi="Times New Roman" w:cs="Times New Roman"/>
                <w:kern w:val="0"/>
                <w:sz w:val="18"/>
                <w:szCs w:val="18"/>
              </w:rPr>
              <w:t>各型</w:t>
            </w: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w:t>
            </w:r>
          </w:p>
        </w:tc>
        <w:tc>
          <w:tcPr>
            <w:tcW w:w="4678" w:type="dxa"/>
            <w:vAlign w:val="center"/>
          </w:tcPr>
          <w:p w:rsidR="00F12CE1" w:rsidRDefault="000637D7">
            <w:pPr>
              <w:widowControl/>
              <w:jc w:val="left"/>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调试笔记本电脑</w:t>
            </w:r>
          </w:p>
        </w:tc>
        <w:tc>
          <w:tcPr>
            <w:tcW w:w="709" w:type="dxa"/>
            <w:vAlign w:val="center"/>
          </w:tcPr>
          <w:p w:rsidR="00F12CE1" w:rsidRDefault="000637D7">
            <w:pPr>
              <w:widowControl/>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台</w:t>
            </w:r>
          </w:p>
        </w:tc>
        <w:tc>
          <w:tcPr>
            <w:tcW w:w="851" w:type="dxa"/>
            <w:vAlign w:val="center"/>
          </w:tcPr>
          <w:p w:rsidR="00F12CE1" w:rsidRDefault="000637D7">
            <w:pPr>
              <w:widowControl/>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2</w:t>
            </w:r>
          </w:p>
        </w:tc>
        <w:tc>
          <w:tcPr>
            <w:tcW w:w="2409" w:type="dxa"/>
            <w:vAlign w:val="center"/>
          </w:tcPr>
          <w:p w:rsidR="00F12CE1" w:rsidRDefault="00F12CE1">
            <w:pPr>
              <w:widowControl/>
              <w:jc w:val="center"/>
              <w:rPr>
                <w:rFonts w:ascii="Times New Roman" w:eastAsia="宋体" w:hAnsi="Times New Roman" w:cs="Times New Roman"/>
                <w:kern w:val="0"/>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w:t>
            </w:r>
          </w:p>
        </w:tc>
        <w:tc>
          <w:tcPr>
            <w:tcW w:w="4678" w:type="dxa"/>
            <w:vAlign w:val="center"/>
          </w:tcPr>
          <w:p w:rsidR="00F12CE1" w:rsidRDefault="000637D7">
            <w:pPr>
              <w:widowControl/>
              <w:jc w:val="left"/>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继电保护测试仪</w:t>
            </w:r>
          </w:p>
        </w:tc>
        <w:tc>
          <w:tcPr>
            <w:tcW w:w="709" w:type="dxa"/>
            <w:vAlign w:val="center"/>
          </w:tcPr>
          <w:p w:rsidR="00F12CE1" w:rsidRDefault="000637D7">
            <w:pPr>
              <w:widowControl/>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套</w:t>
            </w:r>
          </w:p>
        </w:tc>
        <w:tc>
          <w:tcPr>
            <w:tcW w:w="851" w:type="dxa"/>
            <w:vAlign w:val="center"/>
          </w:tcPr>
          <w:p w:rsidR="00F12CE1" w:rsidRDefault="000637D7">
            <w:pPr>
              <w:widowControl/>
              <w:jc w:val="center"/>
              <w:rPr>
                <w:rFonts w:ascii="Times New Roman" w:eastAsia="宋体" w:hAnsi="Times New Roman" w:cs="Times New Roman"/>
                <w:kern w:val="0"/>
                <w:sz w:val="18"/>
                <w:szCs w:val="18"/>
              </w:rPr>
            </w:pPr>
            <w:r>
              <w:rPr>
                <w:rFonts w:ascii="Times New Roman" w:eastAsia="宋体" w:hAnsi="Times New Roman" w:cs="Times New Roman"/>
                <w:kern w:val="0"/>
                <w:sz w:val="18"/>
                <w:szCs w:val="18"/>
              </w:rPr>
              <w:t>2</w:t>
            </w:r>
          </w:p>
        </w:tc>
        <w:tc>
          <w:tcPr>
            <w:tcW w:w="2409" w:type="dxa"/>
            <w:vAlign w:val="center"/>
          </w:tcPr>
          <w:p w:rsidR="00F12CE1" w:rsidRDefault="00F12CE1">
            <w:pPr>
              <w:widowControl/>
              <w:jc w:val="center"/>
              <w:rPr>
                <w:rFonts w:ascii="Times New Roman" w:eastAsia="宋体" w:hAnsi="Times New Roman" w:cs="Times New Roman"/>
                <w:kern w:val="0"/>
                <w:sz w:val="18"/>
                <w:szCs w:val="18"/>
              </w:rPr>
            </w:pPr>
          </w:p>
        </w:tc>
      </w:tr>
      <w:tr w:rsidR="00F12CE1">
        <w:trPr>
          <w:trHeight w:val="284"/>
        </w:trPr>
        <w:tc>
          <w:tcPr>
            <w:tcW w:w="675" w:type="dxa"/>
            <w:vAlign w:val="center"/>
          </w:tcPr>
          <w:p w:rsidR="00F12CE1" w:rsidRDefault="000637D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5</w:t>
            </w:r>
          </w:p>
        </w:tc>
        <w:tc>
          <w:tcPr>
            <w:tcW w:w="4678" w:type="dxa"/>
            <w:vAlign w:val="center"/>
          </w:tcPr>
          <w:p w:rsidR="00F12CE1" w:rsidRDefault="000637D7">
            <w:pPr>
              <w:widowControl/>
              <w:jc w:val="left"/>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手持式报文分析仪</w:t>
            </w:r>
          </w:p>
        </w:tc>
        <w:tc>
          <w:tcPr>
            <w:tcW w:w="709" w:type="dxa"/>
            <w:vAlign w:val="center"/>
          </w:tcPr>
          <w:p w:rsidR="00F12CE1" w:rsidRDefault="000637D7">
            <w:pPr>
              <w:widowControl/>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套</w:t>
            </w:r>
          </w:p>
        </w:tc>
        <w:tc>
          <w:tcPr>
            <w:tcW w:w="851" w:type="dxa"/>
            <w:vAlign w:val="center"/>
          </w:tcPr>
          <w:p w:rsidR="00F12CE1" w:rsidRDefault="000637D7">
            <w:pPr>
              <w:widowControl/>
              <w:jc w:val="center"/>
              <w:rPr>
                <w:rFonts w:ascii="Times New Roman" w:eastAsia="宋体" w:hAnsi="Times New Roman" w:cs="Times New Roman"/>
                <w:kern w:val="0"/>
                <w:sz w:val="18"/>
                <w:szCs w:val="18"/>
              </w:rPr>
            </w:pPr>
            <w:r>
              <w:rPr>
                <w:rFonts w:ascii="Times New Roman" w:eastAsia="宋体" w:hAnsi="Times New Roman" w:cs="Times New Roman"/>
                <w:kern w:val="0"/>
                <w:sz w:val="18"/>
                <w:szCs w:val="18"/>
              </w:rPr>
              <w:t>2</w:t>
            </w:r>
          </w:p>
        </w:tc>
        <w:tc>
          <w:tcPr>
            <w:tcW w:w="2409" w:type="dxa"/>
            <w:vAlign w:val="center"/>
          </w:tcPr>
          <w:p w:rsidR="00F12CE1" w:rsidRDefault="00F12CE1">
            <w:pPr>
              <w:widowControl/>
              <w:jc w:val="center"/>
              <w:rPr>
                <w:rFonts w:ascii="Times New Roman" w:eastAsia="宋体" w:hAnsi="Times New Roman" w:cs="Times New Roman"/>
                <w:kern w:val="0"/>
                <w:sz w:val="18"/>
                <w:szCs w:val="18"/>
              </w:rPr>
            </w:pPr>
          </w:p>
        </w:tc>
      </w:tr>
    </w:tbl>
    <w:p w:rsidR="00F12CE1" w:rsidRDefault="000637D7">
      <w:pPr>
        <w:spacing w:line="360" w:lineRule="auto"/>
        <w:ind w:firstLineChars="1150" w:firstLine="2771"/>
        <w:rPr>
          <w:rFonts w:ascii="Times New Roman" w:eastAsia="宋体" w:hAnsi="Times New Roman" w:cs="Times New Roman"/>
          <w:b/>
          <w:sz w:val="24"/>
          <w:szCs w:val="24"/>
        </w:rPr>
      </w:pPr>
      <w:r>
        <w:rPr>
          <w:rFonts w:ascii="Times New Roman" w:eastAsia="宋体" w:hAnsi="Times New Roman" w:cs="Times New Roman"/>
          <w:b/>
          <w:sz w:val="24"/>
          <w:szCs w:val="24"/>
        </w:rPr>
        <w:t>B</w:t>
      </w:r>
      <w:r>
        <w:rPr>
          <w:rFonts w:ascii="Times New Roman" w:eastAsia="宋体" w:hAnsi="Times New Roman" w:cs="Times New Roman" w:hint="eastAsia"/>
          <w:b/>
          <w:sz w:val="24"/>
          <w:szCs w:val="24"/>
        </w:rPr>
        <w:t>包需提供的设备（材料）清单</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4678"/>
        <w:gridCol w:w="709"/>
        <w:gridCol w:w="850"/>
        <w:gridCol w:w="2410"/>
      </w:tblGrid>
      <w:tr w:rsidR="00F12CE1">
        <w:trPr>
          <w:trHeight w:val="284"/>
        </w:trPr>
        <w:tc>
          <w:tcPr>
            <w:tcW w:w="675" w:type="dxa"/>
            <w:vAlign w:val="center"/>
          </w:tcPr>
          <w:p w:rsidR="00F12CE1" w:rsidRDefault="000637D7">
            <w:pPr>
              <w:contextualSpacing/>
              <w:jc w:val="center"/>
              <w:rPr>
                <w:rFonts w:ascii="Times New Roman" w:eastAsia="宋体" w:hAnsi="Times New Roman" w:cs="Times New Roman"/>
                <w:b/>
                <w:sz w:val="18"/>
                <w:szCs w:val="18"/>
              </w:rPr>
            </w:pPr>
            <w:bookmarkStart w:id="6" w:name="_Hlk2778733"/>
            <w:r>
              <w:rPr>
                <w:rFonts w:ascii="Times New Roman" w:eastAsia="宋体" w:hAnsi="Times New Roman" w:cs="Times New Roman" w:hint="eastAsia"/>
                <w:b/>
                <w:sz w:val="18"/>
                <w:szCs w:val="18"/>
              </w:rPr>
              <w:t>序号</w:t>
            </w:r>
          </w:p>
        </w:tc>
        <w:tc>
          <w:tcPr>
            <w:tcW w:w="4678" w:type="dxa"/>
            <w:vAlign w:val="center"/>
          </w:tcPr>
          <w:p w:rsidR="00F12CE1" w:rsidRDefault="000637D7">
            <w:pPr>
              <w:contextualSpacing/>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项目名称</w:t>
            </w:r>
          </w:p>
        </w:tc>
        <w:tc>
          <w:tcPr>
            <w:tcW w:w="709" w:type="dxa"/>
            <w:vAlign w:val="center"/>
          </w:tcPr>
          <w:p w:rsidR="00F12CE1" w:rsidRDefault="000637D7">
            <w:pPr>
              <w:contextualSpacing/>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单位</w:t>
            </w:r>
          </w:p>
        </w:tc>
        <w:tc>
          <w:tcPr>
            <w:tcW w:w="850" w:type="dxa"/>
            <w:vAlign w:val="center"/>
          </w:tcPr>
          <w:p w:rsidR="00F12CE1" w:rsidRDefault="000637D7">
            <w:pPr>
              <w:contextualSpacing/>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数量</w:t>
            </w:r>
          </w:p>
        </w:tc>
        <w:tc>
          <w:tcPr>
            <w:tcW w:w="2410" w:type="dxa"/>
            <w:vAlign w:val="center"/>
          </w:tcPr>
          <w:p w:rsidR="00F12CE1" w:rsidRDefault="000637D7">
            <w:pPr>
              <w:contextualSpacing/>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备注</w:t>
            </w: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1</w:t>
            </w:r>
          </w:p>
        </w:tc>
        <w:tc>
          <w:tcPr>
            <w:tcW w:w="4678" w:type="dxa"/>
            <w:vAlign w:val="center"/>
          </w:tcPr>
          <w:p w:rsidR="00F12CE1" w:rsidRDefault="000637D7">
            <w:pPr>
              <w:widowControl/>
              <w:contextualSpacing/>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智能监控系统</w:t>
            </w:r>
          </w:p>
        </w:tc>
        <w:tc>
          <w:tcPr>
            <w:tcW w:w="709" w:type="dxa"/>
            <w:vAlign w:val="center"/>
          </w:tcPr>
          <w:p w:rsidR="00F12CE1" w:rsidRDefault="00F12CE1">
            <w:pPr>
              <w:contextualSpacing/>
              <w:jc w:val="center"/>
              <w:rPr>
                <w:rFonts w:ascii="Times New Roman" w:eastAsia="宋体" w:hAnsi="Times New Roman" w:cs="Times New Roman"/>
                <w:sz w:val="18"/>
                <w:szCs w:val="18"/>
              </w:rPr>
            </w:pPr>
          </w:p>
        </w:tc>
        <w:tc>
          <w:tcPr>
            <w:tcW w:w="850" w:type="dxa"/>
            <w:vAlign w:val="center"/>
          </w:tcPr>
          <w:p w:rsidR="00F12CE1" w:rsidRDefault="00F12CE1">
            <w:pPr>
              <w:contextualSpacing/>
              <w:jc w:val="center"/>
              <w:rPr>
                <w:rFonts w:ascii="Times New Roman" w:eastAsia="宋体" w:hAnsi="Times New Roman" w:cs="Times New Roman"/>
                <w:sz w:val="18"/>
                <w:szCs w:val="18"/>
              </w:rPr>
            </w:pP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r>
              <w:rPr>
                <w:rFonts w:ascii="Times New Roman" w:eastAsia="宋体" w:hAnsi="Times New Roman" w:cs="Times New Roman"/>
                <w:sz w:val="18"/>
                <w:szCs w:val="18"/>
              </w:rPr>
              <w:t>.1</w:t>
            </w:r>
          </w:p>
        </w:tc>
        <w:tc>
          <w:tcPr>
            <w:tcW w:w="4678" w:type="dxa"/>
            <w:vAlign w:val="center"/>
          </w:tcPr>
          <w:p w:rsidR="00F12CE1" w:rsidRDefault="000637D7">
            <w:pPr>
              <w:widowControl/>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断路器智能终端</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r>
              <w:rPr>
                <w:rFonts w:ascii="Times New Roman" w:eastAsia="宋体" w:hAnsi="Times New Roman" w:cs="Times New Roman"/>
                <w:sz w:val="18"/>
                <w:szCs w:val="18"/>
              </w:rPr>
              <w:t>8</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1.2</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主变出线智能终端</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4</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lastRenderedPageBreak/>
              <w:t>2</w:t>
            </w:r>
          </w:p>
        </w:tc>
        <w:tc>
          <w:tcPr>
            <w:tcW w:w="4678" w:type="dxa"/>
            <w:vAlign w:val="center"/>
          </w:tcPr>
          <w:p w:rsidR="00F12CE1" w:rsidRDefault="000637D7">
            <w:pPr>
              <w:contextualSpacing/>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智能化继电保护系统</w:t>
            </w:r>
          </w:p>
        </w:tc>
        <w:tc>
          <w:tcPr>
            <w:tcW w:w="709" w:type="dxa"/>
            <w:vAlign w:val="center"/>
          </w:tcPr>
          <w:p w:rsidR="00F12CE1" w:rsidRDefault="00F12CE1">
            <w:pPr>
              <w:contextualSpacing/>
              <w:jc w:val="center"/>
              <w:rPr>
                <w:rFonts w:ascii="Times New Roman" w:eastAsia="宋体" w:hAnsi="Times New Roman" w:cs="Times New Roman"/>
                <w:sz w:val="18"/>
                <w:szCs w:val="18"/>
              </w:rPr>
            </w:pPr>
          </w:p>
        </w:tc>
        <w:tc>
          <w:tcPr>
            <w:tcW w:w="850" w:type="dxa"/>
            <w:vAlign w:val="center"/>
          </w:tcPr>
          <w:p w:rsidR="00F12CE1" w:rsidRDefault="00F12CE1">
            <w:pPr>
              <w:contextualSpacing/>
              <w:jc w:val="center"/>
              <w:rPr>
                <w:rFonts w:ascii="Times New Roman" w:eastAsia="宋体" w:hAnsi="Times New Roman" w:cs="Times New Roman"/>
                <w:sz w:val="18"/>
                <w:szCs w:val="18"/>
              </w:rPr>
            </w:pP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2.1</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断路器保护装置</w:t>
            </w:r>
            <w:r>
              <w:rPr>
                <w:rFonts w:ascii="Times New Roman" w:eastAsia="宋体" w:hAnsi="Times New Roman" w:cs="Times New Roman"/>
                <w:sz w:val="18"/>
                <w:szCs w:val="18"/>
              </w:rPr>
              <w:t>（</w:t>
            </w:r>
            <w:r>
              <w:rPr>
                <w:rFonts w:ascii="Times New Roman" w:eastAsia="宋体" w:hAnsi="Times New Roman" w:cs="Times New Roman" w:hint="eastAsia"/>
                <w:sz w:val="18"/>
                <w:szCs w:val="18"/>
              </w:rPr>
              <w:t>含断路器失灵保护、重合闸</w:t>
            </w:r>
            <w:r>
              <w:rPr>
                <w:rFonts w:ascii="Times New Roman" w:eastAsia="宋体" w:hAnsi="Times New Roman" w:cs="Times New Roman"/>
                <w:sz w:val="18"/>
                <w:szCs w:val="18"/>
              </w:rPr>
              <w:t>）</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12</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2.2</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断路器保护装置</w:t>
            </w:r>
            <w:r>
              <w:rPr>
                <w:rFonts w:ascii="Times New Roman" w:eastAsia="宋体" w:hAnsi="Times New Roman" w:cs="Times New Roman"/>
                <w:sz w:val="18"/>
                <w:szCs w:val="18"/>
              </w:rPr>
              <w:t>（</w:t>
            </w:r>
            <w:r>
              <w:rPr>
                <w:rFonts w:ascii="Times New Roman" w:eastAsia="宋体" w:hAnsi="Times New Roman" w:cs="Times New Roman" w:hint="eastAsia"/>
                <w:sz w:val="18"/>
                <w:szCs w:val="18"/>
              </w:rPr>
              <w:t>含断路器失灵保护、重合闸</w:t>
            </w:r>
            <w:r>
              <w:rPr>
                <w:rFonts w:ascii="Times New Roman" w:eastAsia="宋体" w:hAnsi="Times New Roman" w:cs="Times New Roman"/>
                <w:sz w:val="18"/>
                <w:szCs w:val="18"/>
              </w:rPr>
              <w:t>）</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6</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w:t>
            </w:r>
            <w:r>
              <w:rPr>
                <w:rFonts w:ascii="Times New Roman" w:eastAsia="宋体" w:hAnsi="Times New Roman" w:cs="Times New Roman"/>
                <w:sz w:val="18"/>
                <w:szCs w:val="18"/>
              </w:rPr>
              <w:t>.3</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短引线保护装置</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12</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2.4</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3</w:t>
            </w:r>
            <w:r>
              <w:rPr>
                <w:rFonts w:ascii="Times New Roman" w:eastAsia="宋体" w:hAnsi="Times New Roman" w:cs="Times New Roman"/>
                <w:sz w:val="18"/>
                <w:szCs w:val="18"/>
              </w:rPr>
              <w:t>30</w:t>
            </w:r>
            <w:r>
              <w:rPr>
                <w:rFonts w:ascii="Times New Roman" w:eastAsia="宋体" w:hAnsi="Times New Roman" w:cs="Times New Roman" w:hint="eastAsia"/>
                <w:sz w:val="18"/>
                <w:szCs w:val="18"/>
              </w:rPr>
              <w:t>k</w:t>
            </w:r>
            <w:r>
              <w:rPr>
                <w:rFonts w:ascii="Times New Roman" w:eastAsia="宋体" w:hAnsi="Times New Roman" w:cs="Times New Roman"/>
                <w:sz w:val="18"/>
                <w:szCs w:val="18"/>
              </w:rPr>
              <w:t>V</w:t>
            </w:r>
            <w:r>
              <w:rPr>
                <w:rFonts w:ascii="Times New Roman" w:eastAsia="宋体" w:hAnsi="Times New Roman" w:cs="Times New Roman" w:hint="eastAsia"/>
                <w:sz w:val="18"/>
                <w:szCs w:val="18"/>
              </w:rPr>
              <w:t>母线保护屏</w:t>
            </w:r>
            <w:r>
              <w:rPr>
                <w:rFonts w:ascii="Times New Roman" w:eastAsia="宋体" w:hAnsi="Times New Roman" w:cs="Times New Roman" w:hint="eastAsia"/>
                <w:b/>
                <w:bCs/>
                <w:sz w:val="18"/>
                <w:szCs w:val="18"/>
              </w:rPr>
              <w:t>（共</w:t>
            </w:r>
            <w:r>
              <w:rPr>
                <w:rFonts w:ascii="Times New Roman" w:eastAsia="宋体" w:hAnsi="Times New Roman" w:cs="Times New Roman" w:hint="eastAsia"/>
                <w:b/>
                <w:bCs/>
                <w:sz w:val="18"/>
                <w:szCs w:val="18"/>
              </w:rPr>
              <w:t>2</w:t>
            </w:r>
            <w:r>
              <w:rPr>
                <w:rFonts w:ascii="Times New Roman" w:eastAsia="宋体" w:hAnsi="Times New Roman" w:cs="Times New Roman" w:hint="eastAsia"/>
                <w:b/>
                <w:bCs/>
                <w:sz w:val="18"/>
                <w:szCs w:val="18"/>
              </w:rPr>
              <w:t>面），每面包括如下</w:t>
            </w:r>
          </w:p>
        </w:tc>
        <w:tc>
          <w:tcPr>
            <w:tcW w:w="709" w:type="dxa"/>
            <w:vAlign w:val="center"/>
          </w:tcPr>
          <w:p w:rsidR="00F12CE1" w:rsidRDefault="00F12CE1">
            <w:pPr>
              <w:contextualSpacing/>
              <w:jc w:val="center"/>
              <w:rPr>
                <w:rFonts w:ascii="Times New Roman" w:eastAsia="宋体" w:hAnsi="Times New Roman" w:cs="Times New Roman"/>
                <w:sz w:val="18"/>
                <w:szCs w:val="18"/>
              </w:rPr>
            </w:pPr>
          </w:p>
        </w:tc>
        <w:tc>
          <w:tcPr>
            <w:tcW w:w="850" w:type="dxa"/>
            <w:vAlign w:val="center"/>
          </w:tcPr>
          <w:p w:rsidR="00F12CE1" w:rsidRDefault="00F12CE1">
            <w:pPr>
              <w:contextualSpacing/>
              <w:jc w:val="center"/>
              <w:rPr>
                <w:rFonts w:ascii="Times New Roman" w:eastAsia="宋体" w:hAnsi="Times New Roman" w:cs="Times New Roman"/>
                <w:sz w:val="18"/>
                <w:szCs w:val="18"/>
              </w:rPr>
            </w:pP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1</w:t>
            </w:r>
            <w:r>
              <w:rPr>
                <w:rFonts w:ascii="Times New Roman" w:eastAsia="宋体" w:hAnsi="Times New Roman" w:cs="Times New Roman" w:hint="eastAsia"/>
                <w:sz w:val="18"/>
                <w:szCs w:val="18"/>
              </w:rPr>
              <w:t>）</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330kV</w:t>
            </w:r>
            <w:r>
              <w:rPr>
                <w:rFonts w:ascii="Times New Roman" w:eastAsia="宋体" w:hAnsi="Times New Roman" w:cs="Times New Roman" w:hint="eastAsia"/>
                <w:sz w:val="18"/>
                <w:szCs w:val="18"/>
              </w:rPr>
              <w:t>母线保护装置</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2</w:t>
            </w:r>
            <w:r>
              <w:rPr>
                <w:rFonts w:ascii="Times New Roman" w:eastAsia="宋体" w:hAnsi="Times New Roman" w:cs="Times New Roman" w:hint="eastAsia"/>
                <w:sz w:val="18"/>
                <w:szCs w:val="18"/>
              </w:rPr>
              <w:t>）</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打印机</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3</w:t>
            </w:r>
            <w:r>
              <w:rPr>
                <w:rFonts w:ascii="Times New Roman" w:eastAsia="宋体" w:hAnsi="Times New Roman" w:cs="Times New Roman" w:hint="eastAsia"/>
                <w:sz w:val="18"/>
                <w:szCs w:val="18"/>
              </w:rPr>
              <w:t>）</w:t>
            </w:r>
          </w:p>
        </w:tc>
        <w:tc>
          <w:tcPr>
            <w:tcW w:w="4678" w:type="dxa"/>
            <w:vAlign w:val="center"/>
          </w:tcPr>
          <w:p w:rsidR="00F12CE1" w:rsidRDefault="000637D7">
            <w:pPr>
              <w:widowControl/>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2.5</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330kV</w:t>
            </w:r>
            <w:r>
              <w:rPr>
                <w:rFonts w:ascii="Times New Roman" w:eastAsia="宋体" w:hAnsi="Times New Roman" w:cs="Times New Roman" w:hint="eastAsia"/>
                <w:sz w:val="18"/>
                <w:szCs w:val="18"/>
              </w:rPr>
              <w:t>并联电抗器</w:t>
            </w:r>
            <w:r>
              <w:rPr>
                <w:rFonts w:ascii="Times New Roman" w:eastAsia="宋体" w:hAnsi="Times New Roman" w:cs="Times New Roman"/>
                <w:sz w:val="18"/>
                <w:szCs w:val="18"/>
              </w:rPr>
              <w:t>保护</w:t>
            </w:r>
            <w:r>
              <w:rPr>
                <w:rFonts w:ascii="Times New Roman" w:eastAsia="宋体" w:hAnsi="Times New Roman" w:cs="Times New Roman" w:hint="eastAsia"/>
                <w:sz w:val="18"/>
                <w:szCs w:val="18"/>
              </w:rPr>
              <w:t>屏（</w:t>
            </w:r>
            <w:r>
              <w:rPr>
                <w:rFonts w:ascii="Times New Roman" w:eastAsia="宋体" w:hAnsi="Times New Roman" w:cs="Times New Roman" w:hint="eastAsia"/>
                <w:sz w:val="18"/>
                <w:szCs w:val="18"/>
              </w:rPr>
              <w:t>1</w:t>
            </w:r>
            <w:r>
              <w:rPr>
                <w:rFonts w:ascii="Times New Roman" w:eastAsia="宋体" w:hAnsi="Times New Roman" w:cs="Times New Roman" w:hint="eastAsia"/>
                <w:sz w:val="18"/>
                <w:szCs w:val="18"/>
              </w:rPr>
              <w:t>面）</w:t>
            </w:r>
          </w:p>
        </w:tc>
        <w:tc>
          <w:tcPr>
            <w:tcW w:w="709" w:type="dxa"/>
            <w:vAlign w:val="center"/>
          </w:tcPr>
          <w:p w:rsidR="00F12CE1" w:rsidRDefault="00F12CE1">
            <w:pPr>
              <w:contextualSpacing/>
              <w:jc w:val="center"/>
              <w:rPr>
                <w:rFonts w:ascii="Times New Roman" w:eastAsia="宋体" w:hAnsi="Times New Roman" w:cs="Times New Roman"/>
                <w:sz w:val="18"/>
                <w:szCs w:val="18"/>
              </w:rPr>
            </w:pPr>
          </w:p>
        </w:tc>
        <w:tc>
          <w:tcPr>
            <w:tcW w:w="850" w:type="dxa"/>
            <w:vAlign w:val="center"/>
          </w:tcPr>
          <w:p w:rsidR="00F12CE1" w:rsidRDefault="00F12CE1">
            <w:pPr>
              <w:contextualSpacing/>
              <w:jc w:val="center"/>
              <w:rPr>
                <w:rFonts w:ascii="Times New Roman" w:eastAsia="宋体" w:hAnsi="Times New Roman" w:cs="Times New Roman"/>
                <w:sz w:val="18"/>
                <w:szCs w:val="18"/>
              </w:rPr>
            </w:pP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1</w:t>
            </w:r>
            <w:r>
              <w:rPr>
                <w:rFonts w:ascii="Times New Roman" w:eastAsia="宋体" w:hAnsi="Times New Roman" w:cs="Times New Roman" w:hint="eastAsia"/>
                <w:sz w:val="18"/>
                <w:szCs w:val="18"/>
              </w:rPr>
              <w:t>）</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并联电抗器电气量保护装置</w:t>
            </w:r>
            <w:r>
              <w:rPr>
                <w:rFonts w:ascii="Times New Roman" w:eastAsia="宋体" w:hAnsi="Times New Roman" w:cs="Times New Roman"/>
                <w:sz w:val="18"/>
                <w:szCs w:val="18"/>
              </w:rPr>
              <w:t>（含</w:t>
            </w:r>
            <w:r>
              <w:rPr>
                <w:rFonts w:ascii="Times New Roman" w:eastAsia="宋体" w:hAnsi="Times New Roman" w:cs="Times New Roman" w:hint="eastAsia"/>
                <w:sz w:val="18"/>
                <w:szCs w:val="18"/>
              </w:rPr>
              <w:t>小电抗器</w:t>
            </w:r>
            <w:r>
              <w:rPr>
                <w:rFonts w:ascii="Times New Roman" w:eastAsia="宋体" w:hAnsi="Times New Roman" w:cs="Times New Roman"/>
                <w:sz w:val="18"/>
                <w:szCs w:val="18"/>
              </w:rPr>
              <w:t>）</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2</w:t>
            </w:r>
            <w:r>
              <w:rPr>
                <w:rFonts w:ascii="Times New Roman" w:eastAsia="宋体" w:hAnsi="Times New Roman" w:cs="Times New Roman" w:hint="eastAsia"/>
                <w:sz w:val="18"/>
                <w:szCs w:val="18"/>
              </w:rPr>
              <w:t>）</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打印机</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台</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3</w:t>
            </w:r>
            <w:r>
              <w:rPr>
                <w:rFonts w:ascii="Times New Roman" w:eastAsia="宋体" w:hAnsi="Times New Roman" w:cs="Times New Roman" w:hint="eastAsia"/>
                <w:sz w:val="18"/>
                <w:szCs w:val="18"/>
              </w:rPr>
              <w:t>）</w:t>
            </w:r>
          </w:p>
        </w:tc>
        <w:tc>
          <w:tcPr>
            <w:tcW w:w="4678" w:type="dxa"/>
            <w:vAlign w:val="center"/>
          </w:tcPr>
          <w:p w:rsidR="00F12CE1" w:rsidRDefault="000637D7">
            <w:pPr>
              <w:contextualSpacing/>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屏柜附件等</w:t>
            </w:r>
          </w:p>
        </w:tc>
        <w:tc>
          <w:tcPr>
            <w:tcW w:w="709"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套</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2410" w:type="dxa"/>
            <w:vAlign w:val="center"/>
          </w:tcPr>
          <w:p w:rsidR="00F12CE1" w:rsidRDefault="00F12CE1">
            <w:pPr>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3</w:t>
            </w:r>
          </w:p>
        </w:tc>
        <w:tc>
          <w:tcPr>
            <w:tcW w:w="4678" w:type="dxa"/>
            <w:vAlign w:val="center"/>
          </w:tcPr>
          <w:p w:rsidR="00F12CE1" w:rsidRDefault="000637D7">
            <w:pPr>
              <w:contextualSpacing/>
              <w:jc w:val="left"/>
              <w:rPr>
                <w:rFonts w:ascii="Times New Roman" w:eastAsia="宋体" w:hAnsi="Times New Roman" w:cs="Times New Roman"/>
                <w:b/>
                <w:bCs/>
                <w:sz w:val="18"/>
                <w:szCs w:val="18"/>
              </w:rPr>
            </w:pPr>
            <w:r>
              <w:rPr>
                <w:rFonts w:ascii="Times New Roman" w:eastAsia="宋体" w:hAnsi="Times New Roman" w:cs="Times New Roman" w:hint="eastAsia"/>
                <w:b/>
                <w:bCs/>
                <w:sz w:val="18"/>
                <w:szCs w:val="18"/>
              </w:rPr>
              <w:t>线缆</w:t>
            </w:r>
          </w:p>
        </w:tc>
        <w:tc>
          <w:tcPr>
            <w:tcW w:w="709" w:type="dxa"/>
            <w:vAlign w:val="center"/>
          </w:tcPr>
          <w:p w:rsidR="00F12CE1" w:rsidRDefault="00F12CE1">
            <w:pPr>
              <w:contextualSpacing/>
              <w:jc w:val="center"/>
              <w:rPr>
                <w:rFonts w:ascii="Times New Roman" w:eastAsia="宋体" w:hAnsi="Times New Roman" w:cs="Times New Roman"/>
                <w:sz w:val="18"/>
                <w:szCs w:val="18"/>
              </w:rPr>
            </w:pPr>
          </w:p>
        </w:tc>
        <w:tc>
          <w:tcPr>
            <w:tcW w:w="850" w:type="dxa"/>
            <w:vAlign w:val="center"/>
          </w:tcPr>
          <w:p w:rsidR="00F12CE1" w:rsidRDefault="00F12CE1">
            <w:pPr>
              <w:contextualSpacing/>
              <w:jc w:val="center"/>
              <w:rPr>
                <w:rFonts w:ascii="Times New Roman" w:eastAsia="宋体" w:hAnsi="Times New Roman" w:cs="Times New Roman"/>
                <w:sz w:val="18"/>
                <w:szCs w:val="18"/>
              </w:rPr>
            </w:pPr>
          </w:p>
        </w:tc>
        <w:tc>
          <w:tcPr>
            <w:tcW w:w="2410" w:type="dxa"/>
            <w:vAlign w:val="center"/>
          </w:tcPr>
          <w:p w:rsidR="00F12CE1" w:rsidRDefault="00F12CE1">
            <w:pPr>
              <w:widowControl/>
              <w:contextualSpacing/>
              <w:jc w:val="center"/>
              <w:rPr>
                <w:rFonts w:ascii="Times New Roman" w:eastAsia="宋体" w:hAnsi="Times New Roman" w:cs="Times New Roman"/>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4678" w:type="dxa"/>
            <w:vAlign w:val="center"/>
          </w:tcPr>
          <w:p w:rsidR="00F12CE1" w:rsidRDefault="000637D7">
            <w:pPr>
              <w:widowControl/>
              <w:contextualSpacing/>
              <w:jc w:val="left"/>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尾缆</w:t>
            </w:r>
          </w:p>
        </w:tc>
        <w:tc>
          <w:tcPr>
            <w:tcW w:w="709" w:type="dxa"/>
            <w:vAlign w:val="center"/>
          </w:tcPr>
          <w:p w:rsidR="00F12CE1" w:rsidRDefault="000637D7">
            <w:pPr>
              <w:widowControl/>
              <w:contextualSpacing/>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根</w:t>
            </w:r>
          </w:p>
        </w:tc>
        <w:tc>
          <w:tcPr>
            <w:tcW w:w="85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足量</w:t>
            </w:r>
          </w:p>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提供</w:t>
            </w:r>
          </w:p>
        </w:tc>
        <w:tc>
          <w:tcPr>
            <w:tcW w:w="2410"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kern w:val="0"/>
                <w:sz w:val="18"/>
                <w:szCs w:val="18"/>
              </w:rPr>
              <w:t>规格：</w:t>
            </w:r>
            <w:r>
              <w:rPr>
                <w:rFonts w:ascii="Times New Roman" w:eastAsia="宋体" w:hAnsi="Times New Roman" w:cs="Times New Roman" w:hint="eastAsia"/>
                <w:kern w:val="0"/>
                <w:sz w:val="18"/>
                <w:szCs w:val="18"/>
              </w:rPr>
              <w:t>3</w:t>
            </w:r>
            <w:r>
              <w:rPr>
                <w:rFonts w:ascii="Times New Roman" w:eastAsia="宋体" w:hAnsi="Times New Roman" w:cs="Times New Roman" w:hint="eastAsia"/>
                <w:kern w:val="0"/>
                <w:sz w:val="18"/>
                <w:szCs w:val="18"/>
              </w:rPr>
              <w:t>米</w:t>
            </w:r>
            <w:r>
              <w:rPr>
                <w:rFonts w:ascii="Times New Roman" w:eastAsia="宋体" w:hAnsi="Times New Roman" w:cs="Times New Roman" w:hint="eastAsia"/>
                <w:kern w:val="0"/>
                <w:sz w:val="18"/>
                <w:szCs w:val="18"/>
              </w:rPr>
              <w:t>/</w:t>
            </w:r>
            <w:r>
              <w:rPr>
                <w:rFonts w:ascii="Times New Roman" w:eastAsia="宋体" w:hAnsi="Times New Roman" w:cs="Times New Roman" w:hint="eastAsia"/>
                <w:kern w:val="0"/>
                <w:sz w:val="18"/>
                <w:szCs w:val="18"/>
              </w:rPr>
              <w:t>每根</w:t>
            </w: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b/>
                <w:bCs/>
                <w:sz w:val="18"/>
                <w:szCs w:val="18"/>
              </w:rPr>
            </w:pPr>
            <w:r>
              <w:rPr>
                <w:rFonts w:ascii="Times New Roman" w:eastAsia="宋体" w:hAnsi="Times New Roman" w:cs="Times New Roman"/>
                <w:b/>
                <w:bCs/>
                <w:sz w:val="18"/>
                <w:szCs w:val="18"/>
              </w:rPr>
              <w:t>4</w:t>
            </w:r>
          </w:p>
        </w:tc>
        <w:tc>
          <w:tcPr>
            <w:tcW w:w="4678" w:type="dxa"/>
            <w:vAlign w:val="center"/>
          </w:tcPr>
          <w:p w:rsidR="00F12CE1" w:rsidRDefault="000637D7">
            <w:pPr>
              <w:widowControl/>
              <w:contextualSpacing/>
              <w:jc w:val="left"/>
              <w:rPr>
                <w:rFonts w:ascii="Times New Roman" w:eastAsia="宋体" w:hAnsi="Times New Roman" w:cs="Times New Roman"/>
                <w:b/>
                <w:bCs/>
                <w:kern w:val="0"/>
                <w:sz w:val="18"/>
                <w:szCs w:val="18"/>
              </w:rPr>
            </w:pPr>
            <w:r>
              <w:rPr>
                <w:rFonts w:ascii="Times New Roman" w:eastAsia="宋体" w:hAnsi="Times New Roman" w:cs="Times New Roman" w:hint="eastAsia"/>
                <w:b/>
                <w:bCs/>
                <w:kern w:val="0"/>
                <w:sz w:val="18"/>
                <w:szCs w:val="18"/>
              </w:rPr>
              <w:t>备品备件及专用工具</w:t>
            </w:r>
          </w:p>
        </w:tc>
        <w:tc>
          <w:tcPr>
            <w:tcW w:w="709" w:type="dxa"/>
            <w:vAlign w:val="center"/>
          </w:tcPr>
          <w:p w:rsidR="00F12CE1" w:rsidRDefault="00F12CE1">
            <w:pPr>
              <w:widowControl/>
              <w:contextualSpacing/>
              <w:jc w:val="center"/>
              <w:rPr>
                <w:rFonts w:ascii="Times New Roman" w:eastAsia="宋体" w:hAnsi="Times New Roman" w:cs="Times New Roman"/>
                <w:kern w:val="0"/>
                <w:sz w:val="18"/>
                <w:szCs w:val="18"/>
              </w:rPr>
            </w:pPr>
          </w:p>
        </w:tc>
        <w:tc>
          <w:tcPr>
            <w:tcW w:w="850" w:type="dxa"/>
            <w:vAlign w:val="center"/>
          </w:tcPr>
          <w:p w:rsidR="00F12CE1" w:rsidRDefault="00F12CE1">
            <w:pPr>
              <w:widowControl/>
              <w:contextualSpacing/>
              <w:jc w:val="center"/>
              <w:rPr>
                <w:rFonts w:ascii="Times New Roman" w:eastAsia="宋体" w:hAnsi="Times New Roman" w:cs="Times New Roman"/>
                <w:kern w:val="0"/>
                <w:sz w:val="18"/>
                <w:szCs w:val="18"/>
              </w:rPr>
            </w:pPr>
          </w:p>
        </w:tc>
        <w:tc>
          <w:tcPr>
            <w:tcW w:w="2410" w:type="dxa"/>
            <w:vAlign w:val="center"/>
          </w:tcPr>
          <w:p w:rsidR="00F12CE1" w:rsidRDefault="00F12CE1">
            <w:pPr>
              <w:widowControl/>
              <w:contextualSpacing/>
              <w:jc w:val="center"/>
              <w:rPr>
                <w:rFonts w:ascii="Times New Roman" w:eastAsia="宋体" w:hAnsi="Times New Roman" w:cs="Times New Roman"/>
                <w:kern w:val="0"/>
                <w:sz w:val="18"/>
                <w:szCs w:val="18"/>
              </w:rPr>
            </w:pP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4678" w:type="dxa"/>
            <w:vAlign w:val="center"/>
          </w:tcPr>
          <w:p w:rsidR="00F12CE1" w:rsidRDefault="000637D7">
            <w:pPr>
              <w:widowControl/>
              <w:contextualSpacing/>
              <w:jc w:val="left"/>
              <w:rPr>
                <w:rFonts w:ascii="Times New Roman" w:eastAsia="宋体" w:hAnsi="Times New Roman" w:cs="Times New Roman"/>
                <w:kern w:val="0"/>
                <w:sz w:val="18"/>
                <w:szCs w:val="18"/>
              </w:rPr>
            </w:pPr>
            <w:r>
              <w:rPr>
                <w:rFonts w:ascii="Times New Roman" w:eastAsia="宋体" w:hAnsi="Times New Roman" w:cs="Times New Roman"/>
                <w:kern w:val="0"/>
                <w:sz w:val="18"/>
                <w:szCs w:val="18"/>
              </w:rPr>
              <w:t>电源插件板</w:t>
            </w:r>
          </w:p>
        </w:tc>
        <w:tc>
          <w:tcPr>
            <w:tcW w:w="709" w:type="dxa"/>
            <w:vAlign w:val="center"/>
          </w:tcPr>
          <w:p w:rsidR="00F12CE1" w:rsidRDefault="000637D7">
            <w:pPr>
              <w:widowControl/>
              <w:contextualSpacing/>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个</w:t>
            </w:r>
          </w:p>
        </w:tc>
        <w:tc>
          <w:tcPr>
            <w:tcW w:w="850" w:type="dxa"/>
            <w:vAlign w:val="center"/>
          </w:tcPr>
          <w:p w:rsidR="00F12CE1" w:rsidRDefault="000637D7">
            <w:pPr>
              <w:widowControl/>
              <w:contextualSpacing/>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1/</w:t>
            </w:r>
            <w:r>
              <w:rPr>
                <w:rFonts w:ascii="Times New Roman" w:eastAsia="宋体" w:hAnsi="Times New Roman" w:cs="Times New Roman" w:hint="eastAsia"/>
                <w:kern w:val="0"/>
                <w:sz w:val="18"/>
                <w:szCs w:val="18"/>
              </w:rPr>
              <w:t>各型</w:t>
            </w:r>
          </w:p>
        </w:tc>
        <w:tc>
          <w:tcPr>
            <w:tcW w:w="2410" w:type="dxa"/>
            <w:vAlign w:val="center"/>
          </w:tcPr>
          <w:p w:rsidR="00F12CE1" w:rsidRDefault="000637D7">
            <w:pPr>
              <w:widowControl/>
              <w:contextualSpacing/>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和装置匹配的</w:t>
            </w:r>
            <w:r>
              <w:rPr>
                <w:rFonts w:ascii="Times New Roman" w:eastAsia="宋体" w:hAnsi="Times New Roman" w:cs="Times New Roman"/>
                <w:kern w:val="0"/>
                <w:sz w:val="18"/>
                <w:szCs w:val="18"/>
              </w:rPr>
              <w:t>各型</w:t>
            </w: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sz w:val="18"/>
                <w:szCs w:val="18"/>
              </w:rPr>
              <w:t>2</w:t>
            </w:r>
          </w:p>
        </w:tc>
        <w:tc>
          <w:tcPr>
            <w:tcW w:w="4678" w:type="dxa"/>
            <w:vAlign w:val="center"/>
          </w:tcPr>
          <w:p w:rsidR="00F12CE1" w:rsidRDefault="000637D7">
            <w:pPr>
              <w:widowControl/>
              <w:contextualSpacing/>
              <w:jc w:val="left"/>
              <w:rPr>
                <w:rFonts w:ascii="Times New Roman" w:eastAsia="宋体" w:hAnsi="Times New Roman" w:cs="Times New Roman"/>
                <w:kern w:val="0"/>
                <w:sz w:val="18"/>
                <w:szCs w:val="18"/>
              </w:rPr>
            </w:pPr>
            <w:r>
              <w:rPr>
                <w:rFonts w:ascii="Times New Roman" w:eastAsia="宋体" w:hAnsi="Times New Roman" w:cs="Times New Roman"/>
                <w:kern w:val="0"/>
                <w:sz w:val="18"/>
                <w:szCs w:val="18"/>
              </w:rPr>
              <w:t>跳闸出口继电器板</w:t>
            </w:r>
          </w:p>
        </w:tc>
        <w:tc>
          <w:tcPr>
            <w:tcW w:w="709" w:type="dxa"/>
            <w:vAlign w:val="center"/>
          </w:tcPr>
          <w:p w:rsidR="00F12CE1" w:rsidRDefault="000637D7">
            <w:pPr>
              <w:widowControl/>
              <w:contextualSpacing/>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个</w:t>
            </w:r>
          </w:p>
        </w:tc>
        <w:tc>
          <w:tcPr>
            <w:tcW w:w="850" w:type="dxa"/>
            <w:vAlign w:val="center"/>
          </w:tcPr>
          <w:p w:rsidR="00F12CE1" w:rsidRDefault="000637D7">
            <w:pPr>
              <w:widowControl/>
              <w:contextualSpacing/>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1/</w:t>
            </w:r>
            <w:r>
              <w:rPr>
                <w:rFonts w:ascii="Times New Roman" w:eastAsia="宋体" w:hAnsi="Times New Roman" w:cs="Times New Roman" w:hint="eastAsia"/>
                <w:kern w:val="0"/>
                <w:sz w:val="18"/>
                <w:szCs w:val="18"/>
              </w:rPr>
              <w:t>各型</w:t>
            </w:r>
          </w:p>
        </w:tc>
        <w:tc>
          <w:tcPr>
            <w:tcW w:w="2410" w:type="dxa"/>
            <w:vAlign w:val="center"/>
          </w:tcPr>
          <w:p w:rsidR="00F12CE1" w:rsidRDefault="000637D7">
            <w:pPr>
              <w:widowControl/>
              <w:contextualSpacing/>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和装置匹配的</w:t>
            </w:r>
            <w:r>
              <w:rPr>
                <w:rFonts w:ascii="Times New Roman" w:eastAsia="宋体" w:hAnsi="Times New Roman" w:cs="Times New Roman"/>
                <w:kern w:val="0"/>
                <w:sz w:val="18"/>
                <w:szCs w:val="18"/>
              </w:rPr>
              <w:t>各型</w:t>
            </w:r>
          </w:p>
        </w:tc>
      </w:tr>
      <w:tr w:rsidR="00F12CE1">
        <w:trPr>
          <w:trHeight w:val="284"/>
        </w:trPr>
        <w:tc>
          <w:tcPr>
            <w:tcW w:w="675" w:type="dxa"/>
            <w:vAlign w:val="center"/>
          </w:tcPr>
          <w:p w:rsidR="00F12CE1" w:rsidRDefault="000637D7">
            <w:pPr>
              <w:contextualSpacing/>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w:t>
            </w:r>
          </w:p>
        </w:tc>
        <w:tc>
          <w:tcPr>
            <w:tcW w:w="4678" w:type="dxa"/>
            <w:vAlign w:val="center"/>
          </w:tcPr>
          <w:p w:rsidR="00F12CE1" w:rsidRDefault="000637D7">
            <w:pPr>
              <w:widowControl/>
              <w:contextualSpacing/>
              <w:jc w:val="left"/>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调试笔记本电脑</w:t>
            </w:r>
          </w:p>
        </w:tc>
        <w:tc>
          <w:tcPr>
            <w:tcW w:w="709" w:type="dxa"/>
            <w:vAlign w:val="center"/>
          </w:tcPr>
          <w:p w:rsidR="00F12CE1" w:rsidRDefault="000637D7">
            <w:pPr>
              <w:widowControl/>
              <w:contextualSpacing/>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台</w:t>
            </w:r>
          </w:p>
        </w:tc>
        <w:tc>
          <w:tcPr>
            <w:tcW w:w="850" w:type="dxa"/>
            <w:vAlign w:val="center"/>
          </w:tcPr>
          <w:p w:rsidR="00F12CE1" w:rsidRDefault="000637D7">
            <w:pPr>
              <w:widowControl/>
              <w:contextualSpacing/>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2</w:t>
            </w:r>
          </w:p>
        </w:tc>
        <w:tc>
          <w:tcPr>
            <w:tcW w:w="2410" w:type="dxa"/>
            <w:vAlign w:val="center"/>
          </w:tcPr>
          <w:p w:rsidR="00F12CE1" w:rsidRDefault="00F12CE1">
            <w:pPr>
              <w:widowControl/>
              <w:contextualSpacing/>
              <w:jc w:val="center"/>
              <w:rPr>
                <w:rFonts w:ascii="Times New Roman" w:eastAsia="宋体" w:hAnsi="Times New Roman" w:cs="Times New Roman"/>
                <w:kern w:val="0"/>
                <w:sz w:val="18"/>
                <w:szCs w:val="18"/>
              </w:rPr>
            </w:pPr>
          </w:p>
        </w:tc>
      </w:tr>
    </w:tbl>
    <w:p w:rsidR="00F12CE1" w:rsidRDefault="00F12CE1">
      <w:pPr>
        <w:spacing w:line="360" w:lineRule="auto"/>
        <w:ind w:firstLineChars="200" w:firstLine="482"/>
        <w:jc w:val="left"/>
        <w:rPr>
          <w:rFonts w:ascii="Times New Roman" w:eastAsia="宋体" w:hAnsi="Times New Roman" w:cs="Times New Roman"/>
          <w:b/>
          <w:sz w:val="24"/>
          <w:szCs w:val="24"/>
        </w:rPr>
      </w:pPr>
      <w:bookmarkStart w:id="7" w:name="_GoBack"/>
      <w:bookmarkEnd w:id="0"/>
      <w:bookmarkEnd w:id="6"/>
      <w:bookmarkEnd w:id="7"/>
    </w:p>
    <w:sectPr w:rsidR="00F12CE1" w:rsidSect="00F12CE1">
      <w:pgSz w:w="11906" w:h="16838" w:code="9"/>
      <w:pgMar w:top="1418" w:right="1418" w:bottom="1418" w:left="1418" w:header="964" w:footer="907"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7D7" w:rsidRDefault="000637D7">
      <w:r>
        <w:separator/>
      </w:r>
    </w:p>
  </w:endnote>
  <w:endnote w:type="continuationSeparator" w:id="0">
    <w:p w:rsidR="000637D7" w:rsidRDefault="000637D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auto"/>
    <w:pitch w:val="default"/>
    <w:sig w:usb0="E1002EFF" w:usb1="C000605B" w:usb2="00000029" w:usb3="00000000" w:csb0="200101FF" w:csb1="20280000"/>
  </w:font>
  <w:font w:name="汉仪大宋简">
    <w:altName w:val="宋体"/>
    <w:charset w:val="86"/>
    <w:family w:val="modern"/>
    <w:pitch w:val="default"/>
    <w:sig w:usb0="00000001" w:usb1="080E0800" w:usb2="00000012" w:usb3="00000000" w:csb0="00040000" w:csb1="00000000"/>
  </w:font>
  <w:font w:name="EU-F1">
    <w:altName w:val="宋体"/>
    <w:charset w:val="86"/>
    <w:family w:val="script"/>
    <w:pitch w:val="default"/>
    <w:sig w:usb0="00000001" w:usb1="080E0000" w:usb2="00000010" w:usb3="00000000" w:csb0="00040000" w:csb1="00000000"/>
  </w:font>
  <w:font w:name="eʩ">
    <w:altName w:val="Times New Roman"/>
    <w:charset w:val="00"/>
    <w:family w:val="roman"/>
    <w:pitch w:val="default"/>
    <w:sig w:usb0="00000000" w:usb1="00000000" w:usb2="00000000" w:usb3="00000000" w:csb0="00040001" w:csb1="00000000"/>
  </w:font>
  <w:font w:name="Roman PS">
    <w:altName w:val="Segoe Print"/>
    <w:charset w:val="00"/>
    <w:family w:val="roman"/>
    <w:pitch w:val="default"/>
    <w:sig w:usb0="0062FE2F" w:usb1="BFFB9978" w:usb2="BFF713E2" w:usb3="00000157" w:csb0="BFEC1A73" w:csb1="C227F960"/>
  </w:font>
  <w:font w:name="华文中宋">
    <w:charset w:val="86"/>
    <w:family w:val="auto"/>
    <w:pitch w:val="variable"/>
    <w:sig w:usb0="00000287" w:usb1="080F0000" w:usb2="00000010" w:usb3="00000000" w:csb0="0004009F" w:csb1="00000000"/>
  </w:font>
  <w:font w:name="等线 Light">
    <w:charset w:val="86"/>
    <w:family w:val="auto"/>
    <w:pitch w:val="variable"/>
    <w:sig w:usb0="A00002BF" w:usb1="38CF7CFA" w:usb2="00000016" w:usb3="00000000" w:csb0="0004000F" w:csb1="00000000"/>
  </w:font>
  <w:font w:name="仿宋_GB2312">
    <w:altName w:val="仿宋"/>
    <w:charset w:val="86"/>
    <w:family w:val="modern"/>
    <w:pitch w:val="default"/>
    <w:sig w:usb0="00000001" w:usb1="080E0000" w:usb2="00000010" w:usb3="00000000" w:csb0="00040000" w:csb1="00000000"/>
  </w:font>
  <w:font w:name="Courier">
    <w:panose1 w:val="02070409020205020404"/>
    <w:charset w:val="00"/>
    <w:family w:val="modern"/>
    <w:notTrueType/>
    <w:pitch w:val="fixed"/>
    <w:sig w:usb0="00000003" w:usb1="00000000" w:usb2="00000000" w:usb3="00000000" w:csb0="00000001" w:csb1="00000000"/>
  </w:font>
  <w:font w:name="华文新魏">
    <w:charset w:val="86"/>
    <w:family w:val="auto"/>
    <w:pitch w:val="variable"/>
    <w:sig w:usb0="00000001" w:usb1="080F0000" w:usb2="00000010" w:usb3="00000000" w:csb0="00040000" w:csb1="00000000"/>
  </w:font>
  <w:font w:name="昆仑楷体">
    <w:altName w:val="黑体"/>
    <w:charset w:val="86"/>
    <w:family w:val="modern"/>
    <w:pitch w:val="default"/>
    <w:sig w:usb0="00000001" w:usb1="080E0000" w:usb2="00000010" w:usb3="00000000" w:csb0="00040000" w:csb1="00000000"/>
  </w:font>
  <w:font w:name="楷体_GB2312">
    <w:altName w:val="楷体"/>
    <w:charset w:val="86"/>
    <w:family w:val="modern"/>
    <w:pitch w:val="default"/>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auto"/>
    <w:pitch w:val="default"/>
    <w:sig w:usb0="80000287" w:usb1="280F3C52" w:usb2="00000016" w:usb3="00000000" w:csb0="0004001F" w:csb1="00000000"/>
  </w:font>
  <w:font w:name="Arial Narrow">
    <w:charset w:val="00"/>
    <w:family w:val="swiss"/>
    <w:pitch w:val="variable"/>
    <w:sig w:usb0="00000287" w:usb1="00000800" w:usb2="00000000" w:usb3="00000000" w:csb0="0000009F" w:csb1="00000000"/>
  </w:font>
  <w:font w:name="STKaiti,Bold">
    <w:altName w:val="宋体"/>
    <w:charset w:val="86"/>
    <w:family w:val="auto"/>
    <w:pitch w:val="default"/>
    <w:sig w:usb0="00000003" w:usb1="080E0000" w:usb2="00000010" w:usb3="00000000" w:csb0="00040001" w:csb1="00000000"/>
  </w:font>
  <w:font w:name="华文隶书">
    <w:charset w:val="86"/>
    <w:family w:val="auto"/>
    <w:pitch w:val="variable"/>
    <w:sig w:usb0="00000001" w:usb1="080F0000" w:usb2="00000010" w:usb3="00000000" w:csb0="00040000" w:csb1="00000000"/>
  </w:font>
  <w:font w:name="昆仑仿宋">
    <w:altName w:val="黑体"/>
    <w:charset w:val="86"/>
    <w:family w:val="modern"/>
    <w:pitch w:val="default"/>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长城仿宋">
    <w:altName w:val="黑体"/>
    <w:charset w:val="86"/>
    <w:family w:val="modern"/>
    <w:pitch w:val="default"/>
    <w:sig w:usb0="00000001" w:usb1="080E0000" w:usb2="00000010" w:usb3="00000000" w:csb0="00040000" w:csb1="00000000"/>
  </w:font>
  <w:font w:name="Plotter">
    <w:altName w:val="Arial"/>
    <w:charset w:val="00"/>
    <w:family w:val="roman"/>
    <w:pitch w:val="default"/>
    <w:sig w:usb0="00000003" w:usb1="00000000" w:usb2="00000000" w:usb3="00000000" w:csb0="00000001" w:csb1="00000000"/>
  </w:font>
  <w:font w:name="新宋体">
    <w:panose1 w:val="02010609030101010101"/>
    <w:charset w:val="86"/>
    <w:family w:val="modern"/>
    <w:pitch w:val="fixed"/>
    <w:sig w:usb0="0000028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楷体">
    <w:panose1 w:val="02010609060101010101"/>
    <w:charset w:val="86"/>
    <w:family w:val="modern"/>
    <w:pitch w:val="fixed"/>
    <w:sig w:usb0="800002BF" w:usb1="38CF7CFA" w:usb2="00000016" w:usb3="00000000" w:csb0="00040001" w:csb1="00000000"/>
  </w:font>
  <w:font w:name="隶书">
    <w:charset w:val="86"/>
    <w:family w:val="modern"/>
    <w:pitch w:val="fixed"/>
    <w:sig w:usb0="00000001" w:usb1="080E0000" w:usb2="00000010" w:usb3="00000000" w:csb0="00040000" w:csb1="00000000"/>
  </w:font>
  <w:font w:name="方正小标宋简体">
    <w:altName w:val="黑体"/>
    <w:charset w:val="86"/>
    <w:family w:val="script"/>
    <w:pitch w:val="default"/>
    <w:sig w:usb0="00000001" w:usb1="080E0000" w:usb2="0000000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7D7" w:rsidRDefault="000637D7">
      <w:r>
        <w:separator/>
      </w:r>
    </w:p>
  </w:footnote>
  <w:footnote w:type="continuationSeparator" w:id="0">
    <w:p w:rsidR="000637D7" w:rsidRDefault="000637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FFFFF89"/>
    <w:lvl w:ilvl="0">
      <w:start w:val="1"/>
      <w:numFmt w:val="bullet"/>
      <w:lvlText w:val=""/>
      <w:lvlJc w:val="left"/>
      <w:pPr>
        <w:tabs>
          <w:tab w:val="num" w:pos="360"/>
        </w:tabs>
        <w:ind w:left="360" w:hanging="360"/>
      </w:pPr>
      <w:rPr>
        <w:rFonts w:ascii="Wingdings" w:hAnsi="Wingdings" w:hint="default"/>
      </w:rPr>
    </w:lvl>
  </w:abstractNum>
  <w:abstractNum w:abstractNumId="1">
    <w:nsid w:val="00000004"/>
    <w:multiLevelType w:val="multilevel"/>
    <w:tmpl w:val="00000004"/>
    <w:lvl w:ilvl="0">
      <w:start w:val="2"/>
      <w:numFmt w:val="decimal"/>
      <w:lvlText w:val="%1"/>
      <w:lvlJc w:val="left"/>
      <w:pPr>
        <w:tabs>
          <w:tab w:val="num" w:pos="660"/>
        </w:tabs>
        <w:ind w:left="660" w:hanging="660"/>
      </w:pPr>
      <w:rPr>
        <w:rFonts w:hAnsi="宋体" w:hint="default"/>
      </w:rPr>
    </w:lvl>
    <w:lvl w:ilvl="1">
      <w:start w:val="1"/>
      <w:numFmt w:val="decimal"/>
      <w:lvlText w:val="%1.%2"/>
      <w:lvlJc w:val="left"/>
      <w:pPr>
        <w:tabs>
          <w:tab w:val="num" w:pos="660"/>
        </w:tabs>
        <w:ind w:left="660" w:hanging="660"/>
      </w:pPr>
      <w:rPr>
        <w:rFonts w:hAnsi="宋体" w:hint="default"/>
      </w:rPr>
    </w:lvl>
    <w:lvl w:ilvl="2">
      <w:start w:val="8"/>
      <w:numFmt w:val="decimal"/>
      <w:lvlText w:val="%1.%2.%3"/>
      <w:lvlJc w:val="left"/>
      <w:pPr>
        <w:tabs>
          <w:tab w:val="num" w:pos="720"/>
        </w:tabs>
        <w:ind w:left="720" w:hanging="720"/>
      </w:pPr>
      <w:rPr>
        <w:rFonts w:hAnsi="宋体" w:hint="default"/>
      </w:rPr>
    </w:lvl>
    <w:lvl w:ilvl="3">
      <w:start w:val="1"/>
      <w:numFmt w:val="decimal"/>
      <w:lvlText w:val="%1.%2.%3.%4"/>
      <w:lvlJc w:val="left"/>
      <w:pPr>
        <w:tabs>
          <w:tab w:val="num" w:pos="720"/>
        </w:tabs>
        <w:ind w:left="720" w:hanging="720"/>
      </w:pPr>
      <w:rPr>
        <w:rFonts w:hAnsi="宋体" w:hint="default"/>
      </w:rPr>
    </w:lvl>
    <w:lvl w:ilvl="4">
      <w:start w:val="1"/>
      <w:numFmt w:val="decimal"/>
      <w:lvlText w:val="%1.%2.%3.%4.%5"/>
      <w:lvlJc w:val="left"/>
      <w:pPr>
        <w:tabs>
          <w:tab w:val="num" w:pos="1080"/>
        </w:tabs>
        <w:ind w:left="1080" w:hanging="1080"/>
      </w:pPr>
      <w:rPr>
        <w:rFonts w:hAnsi="宋体" w:hint="default"/>
      </w:rPr>
    </w:lvl>
    <w:lvl w:ilvl="5">
      <w:start w:val="1"/>
      <w:numFmt w:val="decimal"/>
      <w:lvlText w:val="%1.%2.%3.%4.%5.%6"/>
      <w:lvlJc w:val="left"/>
      <w:pPr>
        <w:tabs>
          <w:tab w:val="num" w:pos="1080"/>
        </w:tabs>
        <w:ind w:left="1080" w:hanging="1080"/>
      </w:pPr>
      <w:rPr>
        <w:rFonts w:hAnsi="宋体" w:hint="default"/>
      </w:rPr>
    </w:lvl>
    <w:lvl w:ilvl="6">
      <w:start w:val="1"/>
      <w:numFmt w:val="decimal"/>
      <w:lvlText w:val="%1.%2.%3.%4.%5.%6.%7"/>
      <w:lvlJc w:val="left"/>
      <w:pPr>
        <w:tabs>
          <w:tab w:val="num" w:pos="1440"/>
        </w:tabs>
        <w:ind w:left="1440" w:hanging="1440"/>
      </w:pPr>
      <w:rPr>
        <w:rFonts w:hAnsi="宋体" w:hint="default"/>
      </w:rPr>
    </w:lvl>
    <w:lvl w:ilvl="7">
      <w:start w:val="1"/>
      <w:numFmt w:val="decimal"/>
      <w:lvlText w:val="%1.%2.%3.%4.%5.%6.%7.%8"/>
      <w:lvlJc w:val="left"/>
      <w:pPr>
        <w:tabs>
          <w:tab w:val="num" w:pos="1440"/>
        </w:tabs>
        <w:ind w:left="1440" w:hanging="1440"/>
      </w:pPr>
      <w:rPr>
        <w:rFonts w:hAnsi="宋体" w:hint="default"/>
      </w:rPr>
    </w:lvl>
    <w:lvl w:ilvl="8">
      <w:start w:val="1"/>
      <w:numFmt w:val="decimal"/>
      <w:lvlText w:val="%1.%2.%3.%4.%5.%6.%7.%8.%9"/>
      <w:lvlJc w:val="left"/>
      <w:pPr>
        <w:tabs>
          <w:tab w:val="num" w:pos="1800"/>
        </w:tabs>
        <w:ind w:left="1800" w:hanging="1800"/>
      </w:pPr>
      <w:rPr>
        <w:rFonts w:hAnsi="宋体" w:hint="default"/>
      </w:rPr>
    </w:lvl>
  </w:abstractNum>
  <w:abstractNum w:abstractNumId="2">
    <w:nsid w:val="00000006"/>
    <w:multiLevelType w:val="multilevel"/>
    <w:tmpl w:val="00000006"/>
    <w:lvl w:ilvl="0">
      <w:start w:val="1"/>
      <w:numFmt w:val="decimal"/>
      <w:suff w:val="space"/>
      <w:lvlText w:val="第%1章  "/>
      <w:lvlJc w:val="center"/>
      <w:pPr>
        <w:ind w:left="0" w:firstLine="0"/>
      </w:pPr>
      <w:rPr>
        <w:rFonts w:ascii="Times New Roman" w:eastAsia="宋体" w:hAnsi="Times New Roman" w:cs="Times New Roman" w:hint="default"/>
        <w:b/>
        <w:bCs w:val="0"/>
        <w:i w:val="0"/>
        <w:iCs w:val="0"/>
        <w:caps w:val="0"/>
        <w:strike w:val="0"/>
        <w:dstrike w:val="0"/>
        <w:outline w:val="0"/>
        <w:shadow w:val="0"/>
        <w:emboss w:val="0"/>
        <w:imprint w:val="0"/>
        <w:vanish w:val="0"/>
        <w:spacing w:val="0"/>
        <w:w w:val="100"/>
        <w:position w:val="0"/>
        <w:sz w:val="28"/>
        <w:szCs w:val="28"/>
        <w:u w:val="none"/>
        <w:vertAlign w:val="baseline"/>
        <w:em w:val="none"/>
      </w:rPr>
    </w:lvl>
    <w:lvl w:ilvl="1">
      <w:start w:val="1"/>
      <w:numFmt w:val="chineseCountingThousand"/>
      <w:suff w:val="space"/>
      <w:lvlText w:val="第%2章  "/>
      <w:lvlJc w:val="left"/>
      <w:pPr>
        <w:ind w:left="0" w:firstLine="0"/>
      </w:pPr>
      <w:rPr>
        <w:rFonts w:ascii="Times New Roman" w:eastAsia="宋体" w:hAnsi="Times New Roman" w:hint="default"/>
        <w:b/>
        <w:i w:val="0"/>
        <w:spacing w:val="0"/>
        <w:w w:val="100"/>
        <w:kern w:val="0"/>
        <w:position w:val="0"/>
        <w:sz w:val="28"/>
        <w:szCs w:val="28"/>
      </w:rPr>
    </w:lvl>
    <w:lvl w:ilvl="2">
      <w:start w:val="1"/>
      <w:numFmt w:val="decimal"/>
      <w:suff w:val="space"/>
      <w:lvlText w:val="%1.%2.%3 "/>
      <w:lvlJc w:val="left"/>
      <w:pPr>
        <w:ind w:left="0" w:firstLine="0"/>
      </w:pPr>
      <w:rPr>
        <w:rFonts w:ascii="Times New Roman" w:eastAsia="宋体" w:hAnsi="Times New Roman" w:hint="default"/>
        <w:b w:val="0"/>
        <w:i w:val="0"/>
        <w:color w:val="auto"/>
        <w:spacing w:val="0"/>
        <w:w w:val="100"/>
        <w:kern w:val="0"/>
        <w:position w:val="0"/>
        <w:sz w:val="21"/>
      </w:rPr>
    </w:lvl>
    <w:lvl w:ilvl="3">
      <w:start w:val="1"/>
      <w:numFmt w:val="decimal"/>
      <w:suff w:val="space"/>
      <w:lvlText w:val="%1.%2.%3.%4 "/>
      <w:lvlJc w:val="left"/>
      <w:pPr>
        <w:ind w:left="540" w:firstLine="0"/>
      </w:pPr>
      <w:rPr>
        <w:rFonts w:ascii="Times New Roman" w:eastAsia="宋体" w:hAnsi="Times New Roman" w:hint="default"/>
        <w:b w:val="0"/>
        <w:i w:val="0"/>
        <w:spacing w:val="0"/>
        <w:w w:val="100"/>
        <w:position w:val="0"/>
        <w:sz w:val="21"/>
      </w:rPr>
    </w:lvl>
    <w:lvl w:ilvl="4">
      <w:start w:val="1"/>
      <w:numFmt w:val="decimal"/>
      <w:lvlText w:val="%1.%2.%3.%4.%5"/>
      <w:lvlJc w:val="left"/>
      <w:pPr>
        <w:tabs>
          <w:tab w:val="num" w:pos="1440"/>
        </w:tabs>
        <w:ind w:left="1208" w:hanging="1208"/>
      </w:pPr>
      <w:rPr>
        <w:rFonts w:ascii="Times New Roman" w:eastAsia="宋体" w:hAnsi="Times New Roman" w:hint="default"/>
      </w:rPr>
    </w:lvl>
    <w:lvl w:ilvl="5">
      <w:start w:val="1"/>
      <w:numFmt w:val="decimal"/>
      <w:lvlText w:val="%6)"/>
      <w:lvlJc w:val="left"/>
      <w:pPr>
        <w:tabs>
          <w:tab w:val="num" w:pos="1219"/>
        </w:tabs>
        <w:ind w:left="1219" w:hanging="368"/>
      </w:pPr>
      <w:rPr>
        <w:rFonts w:ascii="Times New Roman" w:eastAsia="宋体" w:hAnsi="Times New Roman" w:hint="default"/>
      </w:rPr>
    </w:lvl>
    <w:lvl w:ilvl="6">
      <w:start w:val="1"/>
      <w:numFmt w:val="decimal"/>
      <w:lvlText w:val="%7)"/>
      <w:lvlJc w:val="left"/>
      <w:pPr>
        <w:tabs>
          <w:tab w:val="num" w:pos="1219"/>
        </w:tabs>
        <w:ind w:left="1219" w:hanging="368"/>
      </w:pPr>
      <w:rPr>
        <w:rFonts w:ascii="Times New Roman" w:eastAsia="宋体" w:hAnsi="Times New Roman" w:hint="default"/>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0F"/>
    <w:multiLevelType w:val="singleLevel"/>
    <w:tmpl w:val="0000000F"/>
    <w:lvl w:ilvl="0">
      <w:start w:val="1"/>
      <w:numFmt w:val="bullet"/>
      <w:lvlText w:val=""/>
      <w:lvlJc w:val="left"/>
      <w:pPr>
        <w:tabs>
          <w:tab w:val="num" w:pos="1200"/>
        </w:tabs>
        <w:ind w:left="1200" w:hanging="360"/>
      </w:pPr>
      <w:rPr>
        <w:rFonts w:ascii="Wingdings" w:hAnsi="Wingdings" w:hint="default"/>
      </w:rPr>
    </w:lvl>
  </w:abstractNum>
  <w:abstractNum w:abstractNumId="4">
    <w:nsid w:val="00000014"/>
    <w:multiLevelType w:val="multilevel"/>
    <w:tmpl w:val="00000014"/>
    <w:lvl w:ilvl="0">
      <w:start w:val="1"/>
      <w:numFmt w:val="decimal"/>
      <w:isLgl/>
      <w:lvlText w:val="%1"/>
      <w:lvlJc w:val="left"/>
      <w:pPr>
        <w:tabs>
          <w:tab w:val="num" w:pos="427"/>
        </w:tabs>
        <w:ind w:left="427" w:hanging="425"/>
      </w:pPr>
      <w:rPr>
        <w:rFonts w:hint="eastAsia"/>
      </w:rPr>
    </w:lvl>
    <w:lvl w:ilvl="1">
      <w:start w:val="1"/>
      <w:numFmt w:val="decimal"/>
      <w:isLgl/>
      <w:lvlText w:val="%1.%2"/>
      <w:lvlJc w:val="left"/>
      <w:pPr>
        <w:tabs>
          <w:tab w:val="num" w:pos="1507"/>
        </w:tabs>
        <w:ind w:left="994" w:hanging="567"/>
      </w:pPr>
      <w:rPr>
        <w:rFonts w:hint="eastAsia"/>
      </w:rPr>
    </w:lvl>
    <w:lvl w:ilvl="2">
      <w:start w:val="1"/>
      <w:numFmt w:val="decimal"/>
      <w:lvlText w:val="%1.%2.%3"/>
      <w:lvlJc w:val="left"/>
      <w:pPr>
        <w:tabs>
          <w:tab w:val="num" w:pos="2653"/>
        </w:tabs>
        <w:ind w:left="1420" w:hanging="567"/>
      </w:pPr>
      <w:rPr>
        <w:rFonts w:hint="eastAsia"/>
      </w:rPr>
    </w:lvl>
    <w:lvl w:ilvl="3">
      <w:start w:val="1"/>
      <w:numFmt w:val="decimal"/>
      <w:lvlText w:val="%1.%2.%3.%4"/>
      <w:lvlJc w:val="left"/>
      <w:pPr>
        <w:tabs>
          <w:tab w:val="num" w:pos="3438"/>
        </w:tabs>
        <w:ind w:left="1986" w:hanging="708"/>
      </w:pPr>
      <w:rPr>
        <w:rFonts w:hint="eastAsia"/>
      </w:rPr>
    </w:lvl>
    <w:lvl w:ilvl="4">
      <w:start w:val="1"/>
      <w:numFmt w:val="decimal"/>
      <w:lvlText w:val="%1.%2.%3.%4.%5"/>
      <w:lvlJc w:val="left"/>
      <w:pPr>
        <w:tabs>
          <w:tab w:val="num" w:pos="4583"/>
        </w:tabs>
        <w:ind w:left="2553" w:hanging="850"/>
      </w:pPr>
      <w:rPr>
        <w:rFonts w:hint="eastAsia"/>
      </w:rPr>
    </w:lvl>
    <w:lvl w:ilvl="5">
      <w:start w:val="1"/>
      <w:numFmt w:val="decimal"/>
      <w:lvlText w:val="%1.%2.%3.%4.%5.%6"/>
      <w:lvlJc w:val="left"/>
      <w:pPr>
        <w:tabs>
          <w:tab w:val="num" w:pos="5728"/>
        </w:tabs>
        <w:ind w:left="3262" w:hanging="1134"/>
      </w:pPr>
      <w:rPr>
        <w:rFonts w:hint="eastAsia"/>
      </w:rPr>
    </w:lvl>
    <w:lvl w:ilvl="6">
      <w:start w:val="1"/>
      <w:numFmt w:val="decimal"/>
      <w:lvlText w:val="%1.%2.%3.%4.%5.%6.%7"/>
      <w:lvlJc w:val="left"/>
      <w:pPr>
        <w:tabs>
          <w:tab w:val="num" w:pos="6513"/>
        </w:tabs>
        <w:ind w:left="3829" w:hanging="1276"/>
      </w:pPr>
      <w:rPr>
        <w:rFonts w:hint="eastAsia"/>
      </w:rPr>
    </w:lvl>
    <w:lvl w:ilvl="7">
      <w:start w:val="1"/>
      <w:numFmt w:val="decimal"/>
      <w:lvlText w:val="%1.%2.%3.%4.%5.%6.%7.%8"/>
      <w:lvlJc w:val="left"/>
      <w:pPr>
        <w:tabs>
          <w:tab w:val="num" w:pos="7658"/>
        </w:tabs>
        <w:ind w:left="4396" w:hanging="1418"/>
      </w:pPr>
      <w:rPr>
        <w:rFonts w:hint="eastAsia"/>
      </w:rPr>
    </w:lvl>
    <w:lvl w:ilvl="8">
      <w:start w:val="1"/>
      <w:numFmt w:val="decimal"/>
      <w:lvlText w:val="%1.%2.%3.%4.%5.%6.%7.%8.%9"/>
      <w:lvlJc w:val="left"/>
      <w:pPr>
        <w:tabs>
          <w:tab w:val="num" w:pos="8444"/>
        </w:tabs>
        <w:ind w:left="5104" w:hanging="1700"/>
      </w:pPr>
      <w:rPr>
        <w:rFonts w:hint="eastAsia"/>
      </w:rPr>
    </w:lvl>
  </w:abstractNum>
  <w:abstractNum w:abstractNumId="5">
    <w:nsid w:val="00000016"/>
    <w:multiLevelType w:val="multilevel"/>
    <w:tmpl w:val="00000016"/>
    <w:lvl w:ilvl="0">
      <w:start w:val="1"/>
      <w:numFmt w:val="decimal"/>
      <w:lvlText w:val="%1"/>
      <w:lvlJc w:val="left"/>
      <w:pPr>
        <w:tabs>
          <w:tab w:val="num" w:pos="0"/>
        </w:tabs>
        <w:ind w:left="113" w:hanging="113"/>
      </w:pPr>
      <w:rPr>
        <w:rFonts w:ascii="Times New Roman" w:eastAsia="宋体" w:hAnsi="Times New Roman" w:cs="Times New Roman" w:hint="default"/>
        <w:sz w:val="24"/>
        <w:szCs w:val="24"/>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
    <w:nsid w:val="041D7527"/>
    <w:multiLevelType w:val="multilevel"/>
    <w:tmpl w:val="041D7527"/>
    <w:lvl w:ilvl="0">
      <w:start w:val="1"/>
      <w:numFmt w:val="decimal"/>
      <w:lvlText w:val="2.5.%1"/>
      <w:lvlJc w:val="left"/>
      <w:pPr>
        <w:tabs>
          <w:tab w:val="num" w:pos="720"/>
        </w:tabs>
        <w:ind w:left="0" w:firstLine="0"/>
      </w:pPr>
      <w:rPr>
        <w:rFonts w:ascii="宋体" w:eastAsia="宋体" w:hAnsi="宋体" w:hint="default"/>
        <w:b w:val="0"/>
        <w:i w:val="0"/>
        <w:sz w:val="24"/>
      </w:rPr>
    </w:lvl>
    <w:lvl w:ilvl="1">
      <w:start w:val="1"/>
      <w:numFmt w:val="decimal"/>
      <w:lvlText w:val="%11.%2"/>
      <w:lvlJc w:val="left"/>
      <w:pPr>
        <w:tabs>
          <w:tab w:val="num" w:pos="720"/>
        </w:tabs>
        <w:ind w:left="0" w:firstLine="0"/>
      </w:pPr>
      <w:rPr>
        <w:rFonts w:hint="eastAsia"/>
      </w:rPr>
    </w:lvl>
    <w:lvl w:ilvl="2">
      <w:start w:val="5"/>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7">
    <w:nsid w:val="04247E1C"/>
    <w:multiLevelType w:val="multilevel"/>
    <w:tmpl w:val="04247E1C"/>
    <w:lvl w:ilvl="0">
      <w:start w:val="1"/>
      <w:numFmt w:val="decimal"/>
      <w:lvlText w:val="（%1）"/>
      <w:lvlJc w:val="left"/>
      <w:pPr>
        <w:ind w:left="987" w:hanging="420"/>
      </w:pPr>
      <w:rPr>
        <w:rFonts w:hint="eastAsia"/>
      </w:rPr>
    </w:lvl>
    <w:lvl w:ilvl="1">
      <w:start w:val="1"/>
      <w:numFmt w:val="lowerLetter"/>
      <w:lvlText w:val="%2)"/>
      <w:lvlJc w:val="left"/>
      <w:pPr>
        <w:ind w:left="1554"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8">
    <w:nsid w:val="12476081"/>
    <w:multiLevelType w:val="multilevel"/>
    <w:tmpl w:val="12476081"/>
    <w:lvl w:ilvl="0">
      <w:start w:val="1"/>
      <w:numFmt w:val="lowerLetter"/>
      <w:lvlText w:val="%1)"/>
      <w:lvlJc w:val="left"/>
      <w:pPr>
        <w:ind w:left="902" w:hanging="420"/>
      </w:p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nsid w:val="150B7755"/>
    <w:multiLevelType w:val="multilevel"/>
    <w:tmpl w:val="150B7755"/>
    <w:lvl w:ilvl="0">
      <w:start w:val="1"/>
      <w:numFmt w:val="decimal"/>
      <w:lvlText w:val="%1.1"/>
      <w:lvlJc w:val="left"/>
      <w:pPr>
        <w:tabs>
          <w:tab w:val="num" w:pos="425"/>
        </w:tabs>
        <w:ind w:left="425" w:hanging="425"/>
      </w:pPr>
      <w:rPr>
        <w:rFonts w:hint="eastAsia"/>
      </w:rPr>
    </w:lvl>
    <w:lvl w:ilvl="1">
      <w:start w:val="1"/>
      <w:numFmt w:val="decimal"/>
      <w:lvlText w:val="1.%2"/>
      <w:lvlJc w:val="left"/>
      <w:pPr>
        <w:tabs>
          <w:tab w:val="num" w:pos="360"/>
        </w:tabs>
        <w:ind w:left="0" w:firstLine="0"/>
      </w:pPr>
      <w:rPr>
        <w:rFonts w:hint="eastAsia"/>
      </w:rPr>
    </w:lvl>
    <w:lvl w:ilvl="2">
      <w:start w:val="5"/>
      <w:numFmt w:val="decimal"/>
      <w:lvlText w:val="%1.%2.%3"/>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0">
    <w:nsid w:val="31344FFE"/>
    <w:multiLevelType w:val="multilevel"/>
    <w:tmpl w:val="12476081"/>
    <w:lvl w:ilvl="0">
      <w:start w:val="1"/>
      <w:numFmt w:val="lowerLetter"/>
      <w:lvlText w:val="%1)"/>
      <w:lvlJc w:val="left"/>
      <w:pPr>
        <w:ind w:left="902" w:hanging="420"/>
      </w:p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nsid w:val="31EC58CF"/>
    <w:multiLevelType w:val="multilevel"/>
    <w:tmpl w:val="31EC58CF"/>
    <w:lvl w:ilvl="0">
      <w:start w:val="1"/>
      <w:numFmt w:val="decimal"/>
      <w:lvlText w:val="2.3.6.%1"/>
      <w:lvlJc w:val="left"/>
      <w:pPr>
        <w:tabs>
          <w:tab w:val="num" w:pos="720"/>
        </w:tabs>
        <w:ind w:left="0" w:firstLine="0"/>
      </w:pPr>
      <w:rPr>
        <w:rFonts w:hint="eastAsia"/>
      </w:rPr>
    </w:lvl>
    <w:lvl w:ilvl="1">
      <w:start w:val="1"/>
      <w:numFmt w:val="decimal"/>
      <w:lvlText w:val="%1.%2"/>
      <w:lvlJc w:val="left"/>
      <w:pPr>
        <w:tabs>
          <w:tab w:val="num" w:pos="360"/>
        </w:tabs>
        <w:ind w:left="0" w:firstLine="0"/>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2">
    <w:nsid w:val="421C7D92"/>
    <w:multiLevelType w:val="multilevel"/>
    <w:tmpl w:val="421C7D92"/>
    <w:lvl w:ilvl="0">
      <w:start w:val="1"/>
      <w:numFmt w:val="decimal"/>
      <w:lvlText w:val="(%1)"/>
      <w:lvlJc w:val="left"/>
      <w:pPr>
        <w:tabs>
          <w:tab w:val="num" w:pos="960"/>
        </w:tabs>
        <w:ind w:left="0" w:firstLine="482"/>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50CD2011"/>
    <w:multiLevelType w:val="multilevel"/>
    <w:tmpl w:val="50CD2011"/>
    <w:lvl w:ilvl="0">
      <w:start w:val="1"/>
      <w:numFmt w:val="decimal"/>
      <w:lvlText w:val="1.4.%1"/>
      <w:lvlJc w:val="left"/>
      <w:pPr>
        <w:tabs>
          <w:tab w:val="num" w:pos="720"/>
        </w:tabs>
        <w:ind w:left="0" w:firstLine="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5.30.%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62F75FA6"/>
    <w:multiLevelType w:val="multilevel"/>
    <w:tmpl w:val="62F75FA6"/>
    <w:lvl w:ilvl="0">
      <w:start w:val="5"/>
      <w:numFmt w:val="decimal"/>
      <w:lvlText w:val="%1"/>
      <w:lvlJc w:val="left"/>
      <w:pPr>
        <w:tabs>
          <w:tab w:val="num" w:pos="765"/>
        </w:tabs>
        <w:ind w:left="765" w:hanging="765"/>
      </w:pPr>
      <w:rPr>
        <w:rFonts w:hint="eastAsia"/>
      </w:rPr>
    </w:lvl>
    <w:lvl w:ilvl="1">
      <w:start w:val="1"/>
      <w:numFmt w:val="decimal"/>
      <w:lvlText w:val="6.%2"/>
      <w:lvlJc w:val="left"/>
      <w:pPr>
        <w:tabs>
          <w:tab w:val="num" w:pos="765"/>
        </w:tabs>
        <w:ind w:left="765" w:hanging="765"/>
      </w:pPr>
      <w:rPr>
        <w:rFonts w:hint="eastAsia"/>
      </w:rPr>
    </w:lvl>
    <w:lvl w:ilvl="2">
      <w:start w:val="1"/>
      <w:numFmt w:val="decimal"/>
      <w:lvlText w:val="%1.%2.%3"/>
      <w:lvlJc w:val="left"/>
      <w:pPr>
        <w:tabs>
          <w:tab w:val="num" w:pos="765"/>
        </w:tabs>
        <w:ind w:left="765" w:hanging="76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5">
    <w:nsid w:val="6DE37B95"/>
    <w:multiLevelType w:val="multilevel"/>
    <w:tmpl w:val="6DE37B95"/>
    <w:lvl w:ilvl="0">
      <w:start w:val="1"/>
      <w:numFmt w:val="decimal"/>
      <w:lvlText w:val="1.4.5.%1"/>
      <w:lvlJc w:val="left"/>
      <w:pPr>
        <w:tabs>
          <w:tab w:val="num" w:pos="720"/>
        </w:tabs>
        <w:ind w:left="0" w:firstLine="0"/>
      </w:pPr>
      <w:rPr>
        <w:rFonts w:hint="eastAsia"/>
      </w:rPr>
    </w:lvl>
    <w:lvl w:ilvl="1">
      <w:start w:val="1"/>
      <w:numFmt w:val="decimal"/>
      <w:lvlText w:val="%1.%2"/>
      <w:lvlJc w:val="left"/>
      <w:pPr>
        <w:tabs>
          <w:tab w:val="num" w:pos="360"/>
        </w:tabs>
        <w:ind w:left="0" w:firstLine="0"/>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6">
    <w:nsid w:val="748D16CD"/>
    <w:multiLevelType w:val="multilevel"/>
    <w:tmpl w:val="748D16CD"/>
    <w:lvl w:ilvl="0">
      <w:start w:val="1"/>
      <w:numFmt w:val="decimal"/>
      <w:lvlText w:val="（%1）"/>
      <w:lvlJc w:val="left"/>
      <w:pPr>
        <w:tabs>
          <w:tab w:val="num" w:pos="1200"/>
        </w:tabs>
        <w:ind w:left="1200" w:hanging="72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9"/>
  </w:num>
  <w:num w:numId="2">
    <w:abstractNumId w:val="14"/>
  </w:num>
  <w:num w:numId="3">
    <w:abstractNumId w:val="16"/>
  </w:num>
  <w:num w:numId="4">
    <w:abstractNumId w:val="7"/>
  </w:num>
  <w:num w:numId="5">
    <w:abstractNumId w:val="3"/>
  </w:num>
  <w:num w:numId="6">
    <w:abstractNumId w:val="0"/>
  </w:num>
  <w:num w:numId="7">
    <w:abstractNumId w:val="2"/>
  </w:num>
  <w:num w:numId="8">
    <w:abstractNumId w:val="11"/>
  </w:num>
  <w:num w:numId="9">
    <w:abstractNumId w:val="13"/>
  </w:num>
  <w:num w:numId="10">
    <w:abstractNumId w:val="12"/>
  </w:num>
  <w:num w:numId="11">
    <w:abstractNumId w:val="15"/>
  </w:num>
  <w:num w:numId="12">
    <w:abstractNumId w:val="1"/>
  </w:num>
  <w:num w:numId="13">
    <w:abstractNumId w:val="6"/>
  </w:num>
  <w:num w:numId="14">
    <w:abstractNumId w:val="5"/>
  </w:num>
  <w:num w:numId="15">
    <w:abstractNumId w:val="4"/>
  </w:num>
  <w:num w:numId="16">
    <w:abstractNumId w:val="8"/>
  </w:num>
  <w:num w:numId="17">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12CE1"/>
    <w:rsid w:val="000637D7"/>
    <w:rsid w:val="00F12CE1"/>
    <w:rsid w:val="00F93B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header" w:uiPriority="99"/>
    <w:lsdException w:name="footer" w:uiPriority="99"/>
    <w:lsdException w:name="caption" w:qFormat="1"/>
    <w:lsdException w:name="endnote reference" w:uiPriority="99"/>
    <w:lsdException w:name="endnote text" w:uiPriority="99"/>
    <w:lsdException w:name="macro"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nhideWhenUsed="0" w:qFormat="1"/>
    <w:lsdException w:name="Emphasis" w:semiHidden="0" w:uiPriority="20" w:unhideWhenUsed="0" w:qFormat="1"/>
    <w:lsdException w:name="Plain Text"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F12CE1"/>
    <w:pPr>
      <w:widowControl w:val="0"/>
      <w:jc w:val="both"/>
    </w:pPr>
  </w:style>
  <w:style w:type="paragraph" w:styleId="1">
    <w:name w:val="heading 1"/>
    <w:basedOn w:val="a"/>
    <w:next w:val="a"/>
    <w:link w:val="1Char3"/>
    <w:qFormat/>
    <w:rsid w:val="00F12CE1"/>
    <w:pPr>
      <w:keepNext/>
      <w:keepLines/>
      <w:widowControl/>
      <w:spacing w:before="340" w:after="330" w:line="578" w:lineRule="auto"/>
      <w:jc w:val="left"/>
      <w:outlineLvl w:val="0"/>
    </w:pPr>
    <w:rPr>
      <w:rFonts w:ascii="Calibri" w:eastAsia="宋体" w:hAnsi="Calibri" w:cs="Times New Roman"/>
      <w:b/>
      <w:bCs/>
      <w:kern w:val="44"/>
      <w:sz w:val="44"/>
      <w:szCs w:val="44"/>
    </w:rPr>
  </w:style>
  <w:style w:type="paragraph" w:styleId="2">
    <w:name w:val="heading 2"/>
    <w:basedOn w:val="a"/>
    <w:next w:val="a0"/>
    <w:link w:val="2Char2"/>
    <w:qFormat/>
    <w:rsid w:val="00F12CE1"/>
    <w:pPr>
      <w:overflowPunct w:val="0"/>
      <w:autoSpaceDE w:val="0"/>
      <w:autoSpaceDN w:val="0"/>
      <w:spacing w:line="360" w:lineRule="auto"/>
      <w:ind w:firstLineChars="40" w:firstLine="96"/>
      <w:jc w:val="center"/>
      <w:textAlignment w:val="baseline"/>
      <w:outlineLvl w:val="1"/>
    </w:pPr>
    <w:rPr>
      <w:rFonts w:ascii="Calibri" w:eastAsia="宋体" w:hAnsi="Calibri" w:cs="Times New Roman"/>
      <w:b/>
      <w:bCs/>
      <w:color w:val="000000"/>
      <w:kern w:val="0"/>
      <w:sz w:val="24"/>
      <w:szCs w:val="24"/>
    </w:rPr>
  </w:style>
  <w:style w:type="paragraph" w:styleId="3">
    <w:name w:val="heading 3"/>
    <w:basedOn w:val="a"/>
    <w:next w:val="a0"/>
    <w:link w:val="3Char1"/>
    <w:qFormat/>
    <w:rsid w:val="00F12CE1"/>
    <w:pPr>
      <w:tabs>
        <w:tab w:val="left" w:pos="765"/>
      </w:tabs>
      <w:spacing w:line="360" w:lineRule="auto"/>
      <w:ind w:left="765" w:hanging="765"/>
      <w:contextualSpacing/>
      <w:outlineLvl w:val="2"/>
    </w:pPr>
    <w:rPr>
      <w:rFonts w:ascii="Calibri" w:eastAsia="宋体" w:hAnsi="Calibri" w:cs="Times New Roman"/>
      <w:b/>
      <w:snapToGrid w:val="0"/>
      <w:kern w:val="0"/>
      <w:sz w:val="24"/>
      <w:szCs w:val="24"/>
    </w:rPr>
  </w:style>
  <w:style w:type="paragraph" w:styleId="4">
    <w:name w:val="heading 4"/>
    <w:basedOn w:val="a"/>
    <w:next w:val="a1"/>
    <w:link w:val="4Char2"/>
    <w:qFormat/>
    <w:rsid w:val="00F12CE1"/>
    <w:pPr>
      <w:keepNext/>
      <w:keepLines/>
      <w:spacing w:line="480" w:lineRule="exact"/>
      <w:outlineLvl w:val="3"/>
    </w:pPr>
    <w:rPr>
      <w:rFonts w:ascii="黑体" w:eastAsia="黑体" w:hAnsi="Arial" w:cs="Times New Roman"/>
      <w:b/>
      <w:sz w:val="24"/>
      <w:szCs w:val="20"/>
    </w:rPr>
  </w:style>
  <w:style w:type="paragraph" w:styleId="5">
    <w:name w:val="heading 5"/>
    <w:basedOn w:val="a"/>
    <w:next w:val="a"/>
    <w:link w:val="5Char2"/>
    <w:qFormat/>
    <w:rsid w:val="00F12CE1"/>
    <w:pPr>
      <w:keepNext/>
      <w:keepLines/>
      <w:widowControl/>
      <w:spacing w:before="280" w:after="290" w:line="376" w:lineRule="auto"/>
      <w:jc w:val="left"/>
      <w:outlineLvl w:val="4"/>
    </w:pPr>
    <w:rPr>
      <w:rFonts w:ascii="Calibri" w:eastAsia="宋体" w:hAnsi="Calibri" w:cs="Times New Roman"/>
      <w:b/>
      <w:bCs/>
      <w:kern w:val="0"/>
      <w:sz w:val="28"/>
      <w:szCs w:val="28"/>
    </w:rPr>
  </w:style>
  <w:style w:type="paragraph" w:styleId="6">
    <w:name w:val="heading 6"/>
    <w:basedOn w:val="a"/>
    <w:next w:val="a"/>
    <w:link w:val="6Char2"/>
    <w:qFormat/>
    <w:rsid w:val="00F12CE1"/>
    <w:pPr>
      <w:keepNext/>
      <w:keepLines/>
      <w:widowControl/>
      <w:tabs>
        <w:tab w:val="left" w:pos="1080"/>
        <w:tab w:val="left" w:pos="1440"/>
        <w:tab w:val="left" w:pos="3566"/>
      </w:tabs>
      <w:spacing w:before="240" w:after="64" w:line="320" w:lineRule="auto"/>
      <w:ind w:left="3260" w:hanging="1134"/>
      <w:jc w:val="left"/>
      <w:outlineLvl w:val="5"/>
    </w:pPr>
    <w:rPr>
      <w:rFonts w:ascii="Arial" w:eastAsia="黑体" w:hAnsi="Arial" w:cs="Times New Roman"/>
      <w:b/>
      <w:bCs/>
      <w:kern w:val="0"/>
      <w:sz w:val="24"/>
      <w:szCs w:val="24"/>
    </w:rPr>
  </w:style>
  <w:style w:type="paragraph" w:styleId="7">
    <w:name w:val="heading 7"/>
    <w:basedOn w:val="a"/>
    <w:next w:val="a"/>
    <w:link w:val="7Char2"/>
    <w:qFormat/>
    <w:rsid w:val="00F12CE1"/>
    <w:pPr>
      <w:keepNext/>
      <w:keepLines/>
      <w:widowControl/>
      <w:tabs>
        <w:tab w:val="left" w:pos="1440"/>
        <w:tab w:val="left" w:pos="2520"/>
        <w:tab w:val="left" w:pos="3991"/>
      </w:tabs>
      <w:spacing w:before="240" w:after="64" w:line="320" w:lineRule="auto"/>
      <w:ind w:left="3827" w:hanging="1276"/>
      <w:jc w:val="left"/>
      <w:outlineLvl w:val="6"/>
    </w:pPr>
    <w:rPr>
      <w:rFonts w:ascii="Calibri" w:eastAsia="宋体" w:hAnsi="Calibri" w:cs="Times New Roman"/>
      <w:b/>
      <w:bCs/>
      <w:kern w:val="0"/>
      <w:sz w:val="24"/>
      <w:szCs w:val="24"/>
    </w:rPr>
  </w:style>
  <w:style w:type="paragraph" w:styleId="8">
    <w:name w:val="heading 8"/>
    <w:basedOn w:val="a"/>
    <w:next w:val="a"/>
    <w:link w:val="8Char1"/>
    <w:qFormat/>
    <w:rsid w:val="00F12CE1"/>
    <w:pPr>
      <w:keepNext/>
      <w:keepLines/>
      <w:widowControl/>
      <w:tabs>
        <w:tab w:val="left" w:pos="1440"/>
        <w:tab w:val="left" w:pos="4776"/>
      </w:tabs>
      <w:spacing w:before="240" w:after="64" w:line="320" w:lineRule="auto"/>
      <w:ind w:left="4394" w:hanging="1418"/>
      <w:jc w:val="left"/>
      <w:outlineLvl w:val="7"/>
    </w:pPr>
    <w:rPr>
      <w:rFonts w:ascii="Arial" w:eastAsia="黑体" w:hAnsi="Arial" w:cs="Times New Roman"/>
      <w:kern w:val="0"/>
      <w:sz w:val="24"/>
      <w:szCs w:val="24"/>
    </w:rPr>
  </w:style>
  <w:style w:type="paragraph" w:styleId="9">
    <w:name w:val="heading 9"/>
    <w:basedOn w:val="a"/>
    <w:next w:val="a"/>
    <w:link w:val="9Char1"/>
    <w:qFormat/>
    <w:rsid w:val="00F12CE1"/>
    <w:pPr>
      <w:keepNext/>
      <w:keepLines/>
      <w:widowControl/>
      <w:tabs>
        <w:tab w:val="left" w:pos="1584"/>
        <w:tab w:val="left" w:pos="1800"/>
        <w:tab w:val="left" w:pos="5562"/>
      </w:tabs>
      <w:spacing w:before="240" w:after="64" w:line="320" w:lineRule="auto"/>
      <w:ind w:left="5102" w:hanging="1700"/>
      <w:jc w:val="left"/>
      <w:outlineLvl w:val="8"/>
    </w:pPr>
    <w:rPr>
      <w:rFonts w:ascii="Arial" w:eastAsia="黑体" w:hAnsi="Arial" w:cs="Times New Roman"/>
      <w:kern w:val="0"/>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
    <w:link w:val="Char"/>
    <w:uiPriority w:val="99"/>
    <w:unhideWhenUsed/>
    <w:rsid w:val="00F12CE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2"/>
    <w:link w:val="a5"/>
    <w:rsid w:val="00F12CE1"/>
    <w:rPr>
      <w:sz w:val="18"/>
      <w:szCs w:val="18"/>
    </w:rPr>
  </w:style>
  <w:style w:type="paragraph" w:styleId="a6">
    <w:name w:val="footer"/>
    <w:basedOn w:val="a"/>
    <w:link w:val="Char0"/>
    <w:uiPriority w:val="99"/>
    <w:unhideWhenUsed/>
    <w:rsid w:val="00F12CE1"/>
    <w:pPr>
      <w:tabs>
        <w:tab w:val="center" w:pos="4153"/>
        <w:tab w:val="right" w:pos="8306"/>
      </w:tabs>
      <w:snapToGrid w:val="0"/>
      <w:jc w:val="left"/>
    </w:pPr>
    <w:rPr>
      <w:sz w:val="18"/>
      <w:szCs w:val="18"/>
    </w:rPr>
  </w:style>
  <w:style w:type="character" w:customStyle="1" w:styleId="Char0">
    <w:name w:val="页脚 Char"/>
    <w:basedOn w:val="a2"/>
    <w:link w:val="a6"/>
    <w:rsid w:val="00F12CE1"/>
    <w:rPr>
      <w:sz w:val="18"/>
      <w:szCs w:val="18"/>
    </w:rPr>
  </w:style>
  <w:style w:type="character" w:customStyle="1" w:styleId="1Char">
    <w:name w:val="标题 1 Char"/>
    <w:aliases w:val="章标题 1 Char,-*+ Char,h1 Char,1st level Char,Section Head Char,l1 Char,b1 Char,章节标题 Char,H1 Char,&amp;3 Char,List level 1 Char,H11 Char,H12 Char,H13 Char,H14 Char,H15 Char,H16 Char,H17 Char,去 Char,b1 Char Char,标题 1 Char2,章节 Char,Proposal Char"/>
    <w:basedOn w:val="a2"/>
    <w:rsid w:val="00F12CE1"/>
    <w:rPr>
      <w:b/>
      <w:bCs/>
      <w:kern w:val="44"/>
      <w:sz w:val="44"/>
      <w:szCs w:val="44"/>
    </w:rPr>
  </w:style>
  <w:style w:type="character" w:customStyle="1" w:styleId="2Char">
    <w:name w:val="标题 2 Char"/>
    <w:aliases w:val="节标题 1.1 Char,1.1标题2 Char,b2 Char,h2 Char,l2 Char,2nd level Char,Titre2 Char,2 Char,Header 2 Char,1.1标题2 Char Char,. (1.1) Char,kapitola2 Char,PPP-2/1 Char,UNDEROVERSKRIFT Char,1.1标题2 Char1,节标题 1.1 Char Char,1.1标题 2 Char"/>
    <w:basedOn w:val="a2"/>
    <w:rsid w:val="00F12CE1"/>
    <w:rPr>
      <w:rFonts w:asciiTheme="majorHAnsi" w:eastAsiaTheme="majorEastAsia" w:hAnsiTheme="majorHAnsi" w:cstheme="majorBidi"/>
      <w:b/>
      <w:bCs/>
      <w:sz w:val="32"/>
      <w:szCs w:val="32"/>
    </w:rPr>
  </w:style>
  <w:style w:type="character" w:customStyle="1" w:styleId="3Char">
    <w:name w:val="标题 3 Char"/>
    <w:aliases w:val="标题 3 Char2,Section Header3 Char,Sottoparagrafo Char,条标题1.1.1 Char,3rd level Char,Head 3 Char,H3 Char,标题 3 Char Char Char,标题 3 Char1 Char,l3 Char,CT Char,标题 3 Char Char1,h3 Char,小节 Char,3 Char,标题 3 Char Char Char Char Char Char Char Char"/>
    <w:basedOn w:val="a2"/>
    <w:rsid w:val="00F12CE1"/>
    <w:rPr>
      <w:b/>
      <w:bCs/>
      <w:sz w:val="32"/>
      <w:szCs w:val="32"/>
    </w:rPr>
  </w:style>
  <w:style w:type="character" w:customStyle="1" w:styleId="4Char">
    <w:name w:val="标题 4 Char"/>
    <w:aliases w:val="标题 0 Char1,标题 4 Char Char Char Char Char1,H4 Char1,4th level Char1,标题 4 Char Char Char Char Char Char Char1,款标题1.1.1.1 Char1"/>
    <w:basedOn w:val="a2"/>
    <w:rsid w:val="00F12CE1"/>
    <w:rPr>
      <w:rFonts w:asciiTheme="majorHAnsi" w:eastAsiaTheme="majorEastAsia" w:hAnsiTheme="majorHAnsi" w:cstheme="majorBidi"/>
      <w:b/>
      <w:bCs/>
      <w:sz w:val="28"/>
      <w:szCs w:val="28"/>
    </w:rPr>
  </w:style>
  <w:style w:type="character" w:customStyle="1" w:styleId="5Char">
    <w:name w:val="标题 5 Char"/>
    <w:aliases w:val="(1) 标题 5 Char1,（1） 标题 5 Char1,标题 5XW Char1,标题1.1.1.1.1 Char1"/>
    <w:basedOn w:val="a2"/>
    <w:rsid w:val="00F12CE1"/>
    <w:rPr>
      <w:b/>
      <w:bCs/>
      <w:sz w:val="28"/>
      <w:szCs w:val="28"/>
    </w:rPr>
  </w:style>
  <w:style w:type="character" w:customStyle="1" w:styleId="6Char">
    <w:name w:val="标题 6 Char"/>
    <w:aliases w:val="标题1.1.1.1.1.1 Char1"/>
    <w:basedOn w:val="a2"/>
    <w:rsid w:val="00F12CE1"/>
    <w:rPr>
      <w:rFonts w:asciiTheme="majorHAnsi" w:eastAsiaTheme="majorEastAsia" w:hAnsiTheme="majorHAnsi" w:cstheme="majorBidi"/>
      <w:b/>
      <w:bCs/>
      <w:sz w:val="24"/>
      <w:szCs w:val="24"/>
    </w:rPr>
  </w:style>
  <w:style w:type="character" w:customStyle="1" w:styleId="7Char">
    <w:name w:val="标题 7 Char"/>
    <w:aliases w:val="项标题(1) Char1"/>
    <w:basedOn w:val="a2"/>
    <w:rsid w:val="00F12CE1"/>
    <w:rPr>
      <w:b/>
      <w:bCs/>
      <w:sz w:val="24"/>
      <w:szCs w:val="24"/>
    </w:rPr>
  </w:style>
  <w:style w:type="character" w:customStyle="1" w:styleId="8Char">
    <w:name w:val="标题 8 Char"/>
    <w:aliases w:val="目标题 1) Char"/>
    <w:basedOn w:val="a2"/>
    <w:rsid w:val="00F12CE1"/>
    <w:rPr>
      <w:rFonts w:asciiTheme="majorHAnsi" w:eastAsiaTheme="majorEastAsia" w:hAnsiTheme="majorHAnsi" w:cstheme="majorBidi"/>
      <w:sz w:val="24"/>
      <w:szCs w:val="24"/>
    </w:rPr>
  </w:style>
  <w:style w:type="character" w:customStyle="1" w:styleId="9Char">
    <w:name w:val="标题 9 Char"/>
    <w:aliases w:val="干标题(a) Char"/>
    <w:basedOn w:val="a2"/>
    <w:rsid w:val="00F12CE1"/>
    <w:rPr>
      <w:rFonts w:asciiTheme="majorHAnsi" w:eastAsiaTheme="majorEastAsia" w:hAnsiTheme="majorHAnsi" w:cstheme="majorBidi"/>
      <w:szCs w:val="21"/>
    </w:rPr>
  </w:style>
  <w:style w:type="numbering" w:customStyle="1" w:styleId="10">
    <w:name w:val="无列表1"/>
    <w:next w:val="a4"/>
    <w:uiPriority w:val="99"/>
    <w:semiHidden/>
    <w:unhideWhenUsed/>
    <w:rsid w:val="00F12CE1"/>
  </w:style>
  <w:style w:type="character" w:customStyle="1" w:styleId="HTMLChar2">
    <w:name w:val="HTML 地址 Char2"/>
    <w:link w:val="HTML"/>
    <w:rsid w:val="00F12CE1"/>
    <w:rPr>
      <w:rFonts w:eastAsia="宋体"/>
      <w:i/>
      <w:iCs/>
      <w:szCs w:val="21"/>
    </w:rPr>
  </w:style>
  <w:style w:type="character" w:customStyle="1" w:styleId="apple-converted-space">
    <w:name w:val="apple-converted-space"/>
    <w:rsid w:val="00F12CE1"/>
  </w:style>
  <w:style w:type="character" w:customStyle="1" w:styleId="Char1">
    <w:name w:val="页脚 Char1"/>
    <w:aliases w:val="f Char"/>
    <w:rsid w:val="00F12CE1"/>
    <w:rPr>
      <w:rFonts w:eastAsia="宋体"/>
      <w:kern w:val="2"/>
      <w:sz w:val="18"/>
      <w:szCs w:val="18"/>
      <w:lang w:val="en-US" w:eastAsia="zh-CN" w:bidi="ar-SA"/>
    </w:rPr>
  </w:style>
  <w:style w:type="character" w:customStyle="1" w:styleId="CharCharCharCharCharCharC">
    <w:name w:val="普通文字 Char Char Char Char Char Char C"/>
    <w:aliases w:val="标题1,普通文字 Char Char Char Char Char Char Char Char Char Char,普通文字 Char Char Char Char Char Char Char Char Char,普通文字 Char Char Char Char Char Char Char Char Char Char Char Char Char Char Char Char Char C,标题1 Char,纯文本3"/>
    <w:rsid w:val="00F12CE1"/>
    <w:rPr>
      <w:color w:val="FF0000"/>
      <w:szCs w:val="21"/>
    </w:rPr>
  </w:style>
  <w:style w:type="character" w:customStyle="1" w:styleId="11">
    <w:name w:val="签名字符1"/>
    <w:uiPriority w:val="99"/>
    <w:semiHidden/>
    <w:rsid w:val="00F12CE1"/>
    <w:rPr>
      <w:kern w:val="2"/>
      <w:sz w:val="21"/>
    </w:rPr>
  </w:style>
  <w:style w:type="character" w:customStyle="1" w:styleId="6Char2">
    <w:name w:val="标题 6 Char2"/>
    <w:link w:val="6"/>
    <w:rsid w:val="00F12CE1"/>
    <w:rPr>
      <w:rFonts w:ascii="Arial" w:eastAsia="黑体" w:hAnsi="Arial" w:cs="Times New Roman"/>
      <w:b/>
      <w:bCs/>
      <w:kern w:val="0"/>
      <w:sz w:val="24"/>
      <w:szCs w:val="24"/>
    </w:rPr>
  </w:style>
  <w:style w:type="character" w:customStyle="1" w:styleId="Char2">
    <w:name w:val="称呼 Char2"/>
    <w:link w:val="a7"/>
    <w:rsid w:val="00F12CE1"/>
  </w:style>
  <w:style w:type="character" w:customStyle="1" w:styleId="3Char0">
    <w:name w:val="正文3 Char"/>
    <w:rsid w:val="00F12CE1"/>
    <w:rPr>
      <w:rFonts w:ascii="Arial" w:hAnsi="Arial" w:cs="Arial"/>
      <w:snapToGrid/>
      <w:kern w:val="2"/>
      <w:sz w:val="24"/>
      <w:szCs w:val="24"/>
    </w:rPr>
  </w:style>
  <w:style w:type="character" w:customStyle="1" w:styleId="Char3">
    <w:name w:val="信息标题 Char"/>
    <w:rsid w:val="00F12CE1"/>
    <w:rPr>
      <w:rFonts w:ascii="Arial" w:hAnsi="Arial" w:cs="Arial"/>
      <w:kern w:val="2"/>
      <w:sz w:val="24"/>
      <w:szCs w:val="24"/>
      <w:shd w:val="pct20" w:color="auto" w:fill="auto"/>
    </w:rPr>
  </w:style>
  <w:style w:type="character" w:customStyle="1" w:styleId="HTML1">
    <w:name w:val="HTML 地址字符1"/>
    <w:uiPriority w:val="99"/>
    <w:semiHidden/>
    <w:rsid w:val="00F12CE1"/>
    <w:rPr>
      <w:i/>
      <w:iCs/>
      <w:kern w:val="2"/>
      <w:sz w:val="21"/>
    </w:rPr>
  </w:style>
  <w:style w:type="character" w:customStyle="1" w:styleId="12">
    <w:name w:val="超链接1"/>
    <w:rsid w:val="00F12CE1"/>
    <w:rPr>
      <w:color w:val="0000FF"/>
      <w:u w:val="single"/>
    </w:rPr>
  </w:style>
  <w:style w:type="character" w:customStyle="1" w:styleId="Char4">
    <w:name w:val="图说 Char"/>
    <w:link w:val="a8"/>
    <w:rsid w:val="00F12CE1"/>
    <w:rPr>
      <w:rFonts w:eastAsia="宋体" w:cs="宋体"/>
      <w:sz w:val="18"/>
    </w:rPr>
  </w:style>
  <w:style w:type="character" w:customStyle="1" w:styleId="Char20">
    <w:name w:val="批注主题 Char2"/>
    <w:link w:val="a9"/>
    <w:rsid w:val="00F12CE1"/>
    <w:rPr>
      <w:rFonts w:eastAsia="宋体"/>
      <w:b/>
      <w:bCs/>
    </w:rPr>
  </w:style>
  <w:style w:type="character" w:customStyle="1" w:styleId="Char10">
    <w:name w:val="正文首行缩进 Char1"/>
    <w:rsid w:val="00F12CE1"/>
  </w:style>
  <w:style w:type="character" w:customStyle="1" w:styleId="1CharChar">
    <w:name w:val="注1 Char Char"/>
    <w:basedOn w:val="CharChar"/>
    <w:rsid w:val="00F12CE1"/>
    <w:rPr>
      <w:rFonts w:eastAsia="宋体"/>
      <w:bCs/>
      <w:kern w:val="2"/>
      <w:sz w:val="21"/>
      <w:szCs w:val="24"/>
      <w:lang w:val="en-US" w:eastAsia="zh-CN" w:bidi="ar-SA"/>
    </w:rPr>
  </w:style>
  <w:style w:type="character" w:customStyle="1" w:styleId="2Char2">
    <w:name w:val="标题 2 Char2"/>
    <w:link w:val="2"/>
    <w:rsid w:val="00F12CE1"/>
    <w:rPr>
      <w:rFonts w:ascii="Calibri" w:eastAsia="宋体" w:hAnsi="Calibri" w:cs="Times New Roman"/>
      <w:b/>
      <w:bCs/>
      <w:color w:val="000000"/>
      <w:kern w:val="0"/>
      <w:sz w:val="24"/>
      <w:szCs w:val="24"/>
    </w:rPr>
  </w:style>
  <w:style w:type="character" w:customStyle="1" w:styleId="CharChar0">
    <w:name w:val="标准 Char Char"/>
    <w:rsid w:val="00F12CE1"/>
    <w:rPr>
      <w:rFonts w:eastAsia="宋体"/>
      <w:sz w:val="24"/>
      <w:lang w:val="en-US" w:eastAsia="zh-CN" w:bidi="ar-SA"/>
    </w:rPr>
  </w:style>
  <w:style w:type="character" w:customStyle="1" w:styleId="Char5">
    <w:name w:val="日期 Char"/>
    <w:rsid w:val="00F12CE1"/>
    <w:rPr>
      <w:rFonts w:ascii="宋体" w:hAnsi="Courier New"/>
      <w:kern w:val="2"/>
      <w:sz w:val="28"/>
    </w:rPr>
  </w:style>
  <w:style w:type="character" w:customStyle="1" w:styleId="Char6">
    <w:name w:val="批注文字 Char"/>
    <w:rsid w:val="00F12CE1"/>
    <w:rPr>
      <w:rFonts w:ascii="Tahoma" w:eastAsia="宋体" w:hAnsi="Tahoma"/>
      <w:kern w:val="2"/>
      <w:position w:val="6"/>
      <w:sz w:val="36"/>
      <w:szCs w:val="21"/>
      <w:lang w:val="en-US" w:eastAsia="zh-CN" w:bidi="ar-SA"/>
    </w:rPr>
  </w:style>
  <w:style w:type="character" w:customStyle="1" w:styleId="2Char0">
    <w:name w:val="正文2 Char"/>
    <w:link w:val="20"/>
    <w:rsid w:val="00F12CE1"/>
    <w:rPr>
      <w:rFonts w:ascii="Arial" w:hAnsi="Arial"/>
      <w:sz w:val="24"/>
    </w:rPr>
  </w:style>
  <w:style w:type="character" w:customStyle="1" w:styleId="13">
    <w:name w:val="页脚 字符1"/>
    <w:uiPriority w:val="99"/>
    <w:semiHidden/>
    <w:rsid w:val="00F12CE1"/>
    <w:rPr>
      <w:sz w:val="18"/>
      <w:szCs w:val="18"/>
    </w:rPr>
  </w:style>
  <w:style w:type="character" w:customStyle="1" w:styleId="1Char1">
    <w:name w:val="标题1 Char1"/>
    <w:aliases w:val="纯文本 Char,普通文字 Char Char Char Char Char Char Char Char Char Char Char,普通文字 Char Char Char Char Char Char Char Char Char Char Char Char Char Char Char Char Char C Char,标题1 Char Char"/>
    <w:qFormat/>
    <w:rsid w:val="00F12CE1"/>
    <w:rPr>
      <w:rFonts w:ascii="宋体" w:eastAsia="宋体" w:hAnsi="宋体"/>
      <w:b/>
      <w:bCs/>
      <w:spacing w:val="20"/>
      <w:kern w:val="2"/>
      <w:sz w:val="24"/>
      <w:szCs w:val="24"/>
      <w:lang w:val="en-US" w:eastAsia="zh-CN" w:bidi="ar-SA"/>
    </w:rPr>
  </w:style>
  <w:style w:type="character" w:customStyle="1" w:styleId="e">
    <w:name w:val="不同e"/>
    <w:rsid w:val="00F12CE1"/>
    <w:rPr>
      <w:rFonts w:ascii="宋体" w:eastAsia="宋体"/>
      <w:color w:val="FF0000"/>
      <w:kern w:val="22"/>
      <w:sz w:val="22"/>
    </w:rPr>
  </w:style>
  <w:style w:type="character" w:customStyle="1" w:styleId="2Char20">
    <w:name w:val="正文文本缩进 2 Char2"/>
    <w:semiHidden/>
    <w:rsid w:val="00F12CE1"/>
  </w:style>
  <w:style w:type="character" w:customStyle="1" w:styleId="7Char1">
    <w:name w:val="标题 7 Char1"/>
    <w:aliases w:val="项标题(1) Char"/>
    <w:semiHidden/>
    <w:rsid w:val="00F12CE1"/>
    <w:rPr>
      <w:b/>
      <w:bCs/>
      <w:sz w:val="24"/>
      <w:szCs w:val="24"/>
    </w:rPr>
  </w:style>
  <w:style w:type="character" w:customStyle="1" w:styleId="0853125Char">
    <w:name w:val="样式 首行缩进:  0.85 厘米 段前: 3 磅 行距: 多倍行距 1.25 字行 Char"/>
    <w:rsid w:val="00F12CE1"/>
    <w:rPr>
      <w:rFonts w:ascii="Arial" w:eastAsia="宋体" w:hAnsi="Arial" w:cs="宋体"/>
      <w:kern w:val="2"/>
      <w:sz w:val="24"/>
      <w:lang w:val="en-US" w:eastAsia="zh-CN" w:bidi="ar-SA"/>
    </w:rPr>
  </w:style>
  <w:style w:type="character" w:styleId="aa">
    <w:name w:val="line number"/>
    <w:basedOn w:val="a2"/>
    <w:rsid w:val="00F12CE1"/>
  </w:style>
  <w:style w:type="character" w:styleId="ab">
    <w:name w:val="Hyperlink"/>
    <w:uiPriority w:val="99"/>
    <w:rsid w:val="00F12CE1"/>
    <w:rPr>
      <w:color w:val="0000FF"/>
      <w:u w:val="single"/>
    </w:rPr>
  </w:style>
  <w:style w:type="character" w:styleId="HTML0">
    <w:name w:val="HTML Variable"/>
    <w:rsid w:val="00F12CE1"/>
    <w:rPr>
      <w:i/>
      <w:iCs/>
    </w:rPr>
  </w:style>
  <w:style w:type="character" w:styleId="HTML2">
    <w:name w:val="HTML Code"/>
    <w:rsid w:val="00F12CE1"/>
    <w:rPr>
      <w:rFonts w:ascii="Courier New" w:hAnsi="Courier New" w:cs="Courier New"/>
      <w:sz w:val="20"/>
      <w:szCs w:val="20"/>
    </w:rPr>
  </w:style>
  <w:style w:type="character" w:styleId="HTML3">
    <w:name w:val="HTML Keyboard"/>
    <w:rsid w:val="00F12CE1"/>
    <w:rPr>
      <w:rFonts w:ascii="Courier New" w:hAnsi="Courier New" w:cs="Courier New"/>
      <w:sz w:val="20"/>
      <w:szCs w:val="20"/>
    </w:rPr>
  </w:style>
  <w:style w:type="character" w:styleId="ac">
    <w:name w:val="Strong"/>
    <w:qFormat/>
    <w:rsid w:val="00F12CE1"/>
    <w:rPr>
      <w:b/>
      <w:bCs/>
    </w:rPr>
  </w:style>
  <w:style w:type="character" w:styleId="ad">
    <w:name w:val="page number"/>
    <w:basedOn w:val="a2"/>
    <w:rsid w:val="00F12CE1"/>
  </w:style>
  <w:style w:type="character" w:styleId="ae">
    <w:name w:val="FollowedHyperlink"/>
    <w:uiPriority w:val="99"/>
    <w:rsid w:val="00F12CE1"/>
    <w:rPr>
      <w:color w:val="800080"/>
      <w:u w:val="single"/>
    </w:rPr>
  </w:style>
  <w:style w:type="character" w:styleId="af">
    <w:name w:val="Emphasis"/>
    <w:uiPriority w:val="20"/>
    <w:qFormat/>
    <w:rsid w:val="00F12CE1"/>
    <w:rPr>
      <w:i/>
      <w:iCs/>
    </w:rPr>
  </w:style>
  <w:style w:type="character" w:styleId="HTML4">
    <w:name w:val="HTML Definition"/>
    <w:rsid w:val="00F12CE1"/>
    <w:rPr>
      <w:i/>
      <w:iCs/>
    </w:rPr>
  </w:style>
  <w:style w:type="character" w:styleId="HTML5">
    <w:name w:val="HTML Typewriter"/>
    <w:rsid w:val="00F12CE1"/>
    <w:rPr>
      <w:rFonts w:ascii="Courier New" w:hAnsi="Courier New" w:cs="Courier New"/>
      <w:sz w:val="20"/>
      <w:szCs w:val="20"/>
    </w:rPr>
  </w:style>
  <w:style w:type="character" w:styleId="HTML6">
    <w:name w:val="HTML Acronym"/>
    <w:basedOn w:val="a2"/>
    <w:rsid w:val="00F12CE1"/>
  </w:style>
  <w:style w:type="character" w:styleId="af0">
    <w:name w:val="annotation reference"/>
    <w:rsid w:val="00F12CE1"/>
    <w:rPr>
      <w:sz w:val="21"/>
      <w:szCs w:val="21"/>
    </w:rPr>
  </w:style>
  <w:style w:type="character" w:styleId="HTML7">
    <w:name w:val="HTML Cite"/>
    <w:rsid w:val="00F12CE1"/>
    <w:rPr>
      <w:i/>
      <w:iCs/>
    </w:rPr>
  </w:style>
  <w:style w:type="character" w:styleId="af1">
    <w:name w:val="footnote reference"/>
    <w:rsid w:val="00F12CE1"/>
    <w:rPr>
      <w:vertAlign w:val="superscript"/>
    </w:rPr>
  </w:style>
  <w:style w:type="character" w:styleId="HTML8">
    <w:name w:val="HTML Sample"/>
    <w:rsid w:val="00F12CE1"/>
    <w:rPr>
      <w:rFonts w:ascii="Courier New" w:hAnsi="Courier New" w:cs="Courier New"/>
    </w:rPr>
  </w:style>
  <w:style w:type="character" w:customStyle="1" w:styleId="2Char1">
    <w:name w:val="样式 标题 2 + 五号 Char"/>
    <w:link w:val="21"/>
    <w:semiHidden/>
    <w:rsid w:val="00F12CE1"/>
    <w:rPr>
      <w:rFonts w:eastAsia="黑体"/>
      <w:bCs/>
      <w:szCs w:val="21"/>
    </w:rPr>
  </w:style>
  <w:style w:type="character" w:customStyle="1" w:styleId="Char21">
    <w:name w:val="纯文本 Char2"/>
    <w:rsid w:val="00F12CE1"/>
    <w:rPr>
      <w:rFonts w:ascii="宋体" w:eastAsia="宋体" w:hAnsi="Courier New" w:cs="Courier New" w:hint="eastAsia"/>
      <w:sz w:val="21"/>
      <w:szCs w:val="21"/>
    </w:rPr>
  </w:style>
  <w:style w:type="character" w:customStyle="1" w:styleId="210">
    <w:name w:val="正文首行缩进 2字符1"/>
    <w:uiPriority w:val="99"/>
    <w:semiHidden/>
    <w:rsid w:val="00F12CE1"/>
    <w:rPr>
      <w:rFonts w:ascii="宋体" w:eastAsia="宋体" w:hAnsi="宋体" w:cs="宋体" w:hint="eastAsia"/>
      <w:kern w:val="2"/>
      <w:sz w:val="21"/>
      <w:szCs w:val="21"/>
    </w:rPr>
  </w:style>
  <w:style w:type="character" w:customStyle="1" w:styleId="1Char0">
    <w:name w:val="样式 标题 1 + 加粗 Char"/>
    <w:link w:val="14"/>
    <w:rsid w:val="00F12CE1"/>
    <w:rPr>
      <w:rFonts w:ascii="汉仪大宋简" w:eastAsia="黑体"/>
      <w:b/>
      <w:bCs/>
      <w:kern w:val="44"/>
      <w:sz w:val="28"/>
      <w:szCs w:val="28"/>
      <w:lang w:val="en-US" w:eastAsia="zh-CN"/>
    </w:rPr>
  </w:style>
  <w:style w:type="character" w:customStyle="1" w:styleId="Char22">
    <w:name w:val="批注框文本 Char2"/>
    <w:link w:val="af2"/>
    <w:uiPriority w:val="99"/>
    <w:qFormat/>
    <w:rsid w:val="00F12CE1"/>
    <w:rPr>
      <w:sz w:val="18"/>
      <w:szCs w:val="18"/>
    </w:rPr>
  </w:style>
  <w:style w:type="character" w:customStyle="1" w:styleId="Char11">
    <w:name w:val="正文文本缩进 Char1"/>
    <w:aliases w:val="正文文字缩进 Char1"/>
    <w:semiHidden/>
    <w:rsid w:val="00F12CE1"/>
  </w:style>
  <w:style w:type="character" w:customStyle="1" w:styleId="3Char2">
    <w:name w:val="正文文本缩进 3 Char"/>
    <w:aliases w:val="正文文字缩进 3 Char"/>
    <w:rsid w:val="00F12CE1"/>
    <w:rPr>
      <w:kern w:val="2"/>
      <w:position w:val="6"/>
      <w:sz w:val="16"/>
      <w:szCs w:val="16"/>
    </w:rPr>
  </w:style>
  <w:style w:type="character" w:customStyle="1" w:styleId="content">
    <w:name w:val="content"/>
    <w:basedOn w:val="a2"/>
    <w:rsid w:val="00F12CE1"/>
  </w:style>
  <w:style w:type="character" w:customStyle="1" w:styleId="Char7">
    <w:name w:val="表格五号 Char"/>
    <w:link w:val="af3"/>
    <w:rsid w:val="00F12CE1"/>
    <w:rPr>
      <w:szCs w:val="24"/>
    </w:rPr>
  </w:style>
  <w:style w:type="character" w:customStyle="1" w:styleId="Char8">
    <w:name w:val="正文文本 Char"/>
    <w:aliases w:val="表中文字 Char"/>
    <w:rsid w:val="00F12CE1"/>
    <w:rPr>
      <w:kern w:val="2"/>
      <w:sz w:val="24"/>
    </w:rPr>
  </w:style>
  <w:style w:type="character" w:customStyle="1" w:styleId="Char23">
    <w:name w:val="信息标题 Char2"/>
    <w:link w:val="af4"/>
    <w:rsid w:val="00F12CE1"/>
    <w:rPr>
      <w:rFonts w:ascii="宋体" w:eastAsia="宋体" w:hAnsi="Courier New"/>
      <w:shd w:val="pct20" w:color="auto" w:fill="auto"/>
    </w:rPr>
  </w:style>
  <w:style w:type="character" w:customStyle="1" w:styleId="30015Char">
    <w:name w:val="标题 3 + 四 段前: 0 磅 段后: 0 磅 行距: 1.5 倍行距 Char"/>
    <w:link w:val="30015"/>
    <w:rsid w:val="00F12CE1"/>
    <w:rPr>
      <w:rFonts w:eastAsia="宋体" w:cs="宋体"/>
      <w:b/>
      <w:bCs/>
      <w:sz w:val="28"/>
      <w:szCs w:val="28"/>
    </w:rPr>
  </w:style>
  <w:style w:type="character" w:customStyle="1" w:styleId="6Char1">
    <w:name w:val="标题 6 Char1"/>
    <w:aliases w:val="标题1.1.1.1.1.1 Char"/>
    <w:semiHidden/>
    <w:rsid w:val="00F12CE1"/>
    <w:rPr>
      <w:rFonts w:ascii="Cambria" w:eastAsia="宋体" w:hAnsi="Cambria" w:cs="Times New Roman"/>
      <w:b/>
      <w:bCs/>
      <w:sz w:val="24"/>
      <w:szCs w:val="24"/>
    </w:rPr>
  </w:style>
  <w:style w:type="character" w:customStyle="1" w:styleId="3Char3">
    <w:name w:val="样式3 Char"/>
    <w:link w:val="30"/>
    <w:rsid w:val="00F12CE1"/>
    <w:rPr>
      <w:rFonts w:ascii="宋体" w:eastAsia="黑体"/>
      <w:b/>
      <w:kern w:val="44"/>
      <w:sz w:val="28"/>
    </w:rPr>
  </w:style>
  <w:style w:type="character" w:customStyle="1" w:styleId="Char9">
    <w:name w:val="脚注文本 Char"/>
    <w:link w:val="af5"/>
    <w:rsid w:val="00F12CE1"/>
    <w:rPr>
      <w:sz w:val="18"/>
    </w:rPr>
  </w:style>
  <w:style w:type="character" w:customStyle="1" w:styleId="8Char1">
    <w:name w:val="标题 8 Char1"/>
    <w:link w:val="8"/>
    <w:rsid w:val="00F12CE1"/>
    <w:rPr>
      <w:rFonts w:ascii="Arial" w:eastAsia="黑体" w:hAnsi="Arial" w:cs="Times New Roman"/>
      <w:kern w:val="0"/>
      <w:sz w:val="24"/>
      <w:szCs w:val="24"/>
    </w:rPr>
  </w:style>
  <w:style w:type="character" w:customStyle="1" w:styleId="Chara">
    <w:name w:val="副标题 Char"/>
    <w:rsid w:val="00F12CE1"/>
    <w:rPr>
      <w:rFonts w:ascii="Arial" w:hAnsi="Arial" w:cs="Arial"/>
      <w:b/>
      <w:bCs/>
      <w:kern w:val="28"/>
      <w:sz w:val="32"/>
      <w:szCs w:val="32"/>
    </w:rPr>
  </w:style>
  <w:style w:type="character" w:customStyle="1" w:styleId="CharCharCharCharCharCharCharChar">
    <w:name w:val="纯文本 Char Char Char Char Char Char Char Char"/>
    <w:rsid w:val="00F12CE1"/>
    <w:rPr>
      <w:rFonts w:ascii="宋体" w:eastAsia="宋体" w:hAnsi="Courier New"/>
      <w:kern w:val="2"/>
      <w:sz w:val="21"/>
      <w:lang w:val="en-US" w:eastAsia="zh-CN" w:bidi="ar-SA"/>
    </w:rPr>
  </w:style>
  <w:style w:type="character" w:customStyle="1" w:styleId="e0">
    <w:name w:val="上标e"/>
    <w:rsid w:val="00F12CE1"/>
    <w:rPr>
      <w:rFonts w:ascii="宋体" w:eastAsia="宋体" w:hAnsi="Times New Roman"/>
      <w:color w:val="FF00FF"/>
      <w:kern w:val="22"/>
      <w:sz w:val="22"/>
      <w:vertAlign w:val="superscript"/>
    </w:rPr>
  </w:style>
  <w:style w:type="character" w:customStyle="1" w:styleId="CharChar16">
    <w:name w:val="Char Char16"/>
    <w:rsid w:val="00F12CE1"/>
    <w:rPr>
      <w:rFonts w:ascii="Arial" w:eastAsia="黑体" w:hAnsi="Arial"/>
      <w:b/>
      <w:bCs/>
      <w:kern w:val="2"/>
      <w:sz w:val="32"/>
      <w:szCs w:val="32"/>
      <w:lang w:val="en-US" w:eastAsia="zh-CN" w:bidi="ar-SA"/>
    </w:rPr>
  </w:style>
  <w:style w:type="character" w:customStyle="1" w:styleId="CharChar4">
    <w:name w:val="Char Char4"/>
    <w:rsid w:val="00F12CE1"/>
    <w:rPr>
      <w:rFonts w:eastAsia="宋体"/>
      <w:kern w:val="2"/>
      <w:sz w:val="18"/>
      <w:lang w:val="en-US" w:eastAsia="zh-CN" w:bidi="ar-SA"/>
    </w:rPr>
  </w:style>
  <w:style w:type="character" w:customStyle="1" w:styleId="1Char2">
    <w:name w:val="样式 样式1 + 非加粗 Char"/>
    <w:link w:val="15"/>
    <w:semiHidden/>
    <w:rsid w:val="00F12CE1"/>
    <w:rPr>
      <w:rFonts w:ascii="EU-F1" w:eastAsia="黑体"/>
      <w:szCs w:val="21"/>
    </w:rPr>
  </w:style>
  <w:style w:type="character" w:customStyle="1" w:styleId="CharChar17">
    <w:name w:val="Char Char17"/>
    <w:rsid w:val="00F12CE1"/>
    <w:rPr>
      <w:rFonts w:ascii="宋体" w:eastAsia="宋体" w:hAnsi="Courier New" w:cs="Courier New"/>
      <w:kern w:val="2"/>
      <w:sz w:val="21"/>
      <w:szCs w:val="21"/>
      <w:lang w:val="en-US" w:eastAsia="zh-CN" w:bidi="ar-SA"/>
    </w:rPr>
  </w:style>
  <w:style w:type="character" w:customStyle="1" w:styleId="D4Char">
    <w:name w:val="D4 Char"/>
    <w:link w:val="D4"/>
    <w:rsid w:val="00F12CE1"/>
    <w:rPr>
      <w:color w:val="000000"/>
      <w:szCs w:val="21"/>
    </w:rPr>
  </w:style>
  <w:style w:type="character" w:customStyle="1" w:styleId="CharChar">
    <w:name w:val="注 Char Char"/>
    <w:rsid w:val="00F12CE1"/>
    <w:rPr>
      <w:rFonts w:eastAsia="宋体"/>
      <w:bCs/>
      <w:kern w:val="2"/>
      <w:sz w:val="21"/>
      <w:szCs w:val="24"/>
      <w:lang w:val="en-US" w:eastAsia="zh-CN" w:bidi="ar-SA"/>
    </w:rPr>
  </w:style>
  <w:style w:type="character" w:customStyle="1" w:styleId="1Char4">
    <w:name w:val="样式1 Char"/>
    <w:link w:val="16"/>
    <w:rsid w:val="00F12CE1"/>
    <w:rPr>
      <w:rFonts w:eastAsia="宋体"/>
      <w:b/>
      <w:spacing w:val="4"/>
      <w:kern w:val="44"/>
      <w:sz w:val="32"/>
      <w:szCs w:val="32"/>
    </w:rPr>
  </w:style>
  <w:style w:type="character" w:customStyle="1" w:styleId="Char24">
    <w:name w:val="正文首行缩进 Char2"/>
    <w:link w:val="af6"/>
    <w:rsid w:val="00F12CE1"/>
    <w:rPr>
      <w:rFonts w:eastAsia="宋体"/>
      <w:sz w:val="28"/>
    </w:rPr>
  </w:style>
  <w:style w:type="character" w:customStyle="1" w:styleId="CharChar1">
    <w:name w:val="Char Char1"/>
    <w:rsid w:val="00F12CE1"/>
    <w:rPr>
      <w:rFonts w:ascii="宋体" w:eastAsia="宋体" w:hAnsi="宋体" w:cs="宋体" w:hint="eastAsia"/>
      <w:sz w:val="24"/>
      <w:szCs w:val="24"/>
      <w:lang w:val="en-US" w:eastAsia="zh-CN"/>
    </w:rPr>
  </w:style>
  <w:style w:type="character" w:customStyle="1" w:styleId="Charb">
    <w:name w:val="正文(条款) Char"/>
    <w:link w:val="af7"/>
    <w:rsid w:val="00F12CE1"/>
    <w:rPr>
      <w:spacing w:val="4"/>
      <w:sz w:val="24"/>
      <w:szCs w:val="24"/>
    </w:rPr>
  </w:style>
  <w:style w:type="character" w:customStyle="1" w:styleId="111CharChar">
    <w:name w:val="1.1.1 Char Char"/>
    <w:link w:val="111"/>
    <w:rsid w:val="00F12CE1"/>
    <w:rPr>
      <w:rFonts w:ascii="Arial" w:eastAsia="宋体" w:hAnsi="Arial"/>
      <w:b/>
      <w:sz w:val="24"/>
    </w:rPr>
  </w:style>
  <w:style w:type="character" w:customStyle="1" w:styleId="wangChar">
    <w:name w:val="wang正文 Char"/>
    <w:link w:val="wang"/>
    <w:rsid w:val="00F12CE1"/>
    <w:rPr>
      <w:rFonts w:eastAsia="宋体"/>
      <w:szCs w:val="21"/>
    </w:rPr>
  </w:style>
  <w:style w:type="character" w:customStyle="1" w:styleId="1Char5">
    <w:name w:val="样式 标题 1 + 小四 Char"/>
    <w:link w:val="17"/>
    <w:rsid w:val="00F12CE1"/>
    <w:rPr>
      <w:rFonts w:ascii="黑体" w:eastAsia="黑体"/>
      <w:b/>
      <w:kern w:val="44"/>
      <w:sz w:val="24"/>
    </w:rPr>
  </w:style>
  <w:style w:type="character" w:customStyle="1" w:styleId="Char25">
    <w:name w:val="正文文本缩进 Char2"/>
    <w:aliases w:val="正文文字缩进 Char2"/>
    <w:rsid w:val="00F12CE1"/>
    <w:rPr>
      <w:rFonts w:ascii="eʩ" w:hAnsi="eʩ"/>
      <w:color w:val="000000"/>
      <w:sz w:val="24"/>
      <w:szCs w:val="24"/>
    </w:rPr>
  </w:style>
  <w:style w:type="character" w:customStyle="1" w:styleId="Charc">
    <w:name w:val="报告标题 Char"/>
    <w:link w:val="af8"/>
    <w:rsid w:val="00F12CE1"/>
    <w:rPr>
      <w:rFonts w:ascii="宋体" w:eastAsia="宋体" w:hAnsi="宋体"/>
      <w:b/>
      <w:bCs/>
      <w:sz w:val="24"/>
      <w:szCs w:val="24"/>
    </w:rPr>
  </w:style>
  <w:style w:type="character" w:customStyle="1" w:styleId="Char12">
    <w:name w:val="称呼 Char1"/>
    <w:rsid w:val="00F12CE1"/>
    <w:rPr>
      <w:rFonts w:ascii="Arial" w:hAnsi="Arial"/>
      <w:kern w:val="2"/>
      <w:sz w:val="24"/>
      <w:szCs w:val="24"/>
    </w:rPr>
  </w:style>
  <w:style w:type="character" w:customStyle="1" w:styleId="Char26">
    <w:name w:val="批注文字 Char2"/>
    <w:link w:val="af9"/>
    <w:rsid w:val="00F12CE1"/>
    <w:rPr>
      <w:rFonts w:eastAsia="宋体"/>
    </w:rPr>
  </w:style>
  <w:style w:type="character" w:customStyle="1" w:styleId="Char13">
    <w:name w:val="正文缩进 Char1"/>
    <w:rsid w:val="00F12CE1"/>
    <w:rPr>
      <w:kern w:val="2"/>
      <w:sz w:val="21"/>
      <w:szCs w:val="21"/>
    </w:rPr>
  </w:style>
  <w:style w:type="character" w:customStyle="1" w:styleId="2Char3">
    <w:name w:val="正文文本缩进 2 Char"/>
    <w:rsid w:val="00F12CE1"/>
  </w:style>
  <w:style w:type="character" w:customStyle="1" w:styleId="e1">
    <w:name w:val="下标e"/>
    <w:rsid w:val="00F12CE1"/>
    <w:rPr>
      <w:rFonts w:ascii="宋体" w:eastAsia="宋体" w:hAnsi="Times New Roman"/>
      <w:color w:val="FF00FF"/>
      <w:kern w:val="22"/>
      <w:sz w:val="22"/>
      <w:vertAlign w:val="subscript"/>
    </w:rPr>
  </w:style>
  <w:style w:type="character" w:customStyle="1" w:styleId="Chard">
    <w:name w:val="正文 Char"/>
    <w:link w:val="31"/>
    <w:rsid w:val="00F12CE1"/>
    <w:rPr>
      <w:rFonts w:ascii="宋体"/>
      <w:sz w:val="24"/>
    </w:rPr>
  </w:style>
  <w:style w:type="character" w:customStyle="1" w:styleId="1111Char">
    <w:name w:val="1.1.1.1 Char"/>
    <w:link w:val="1111"/>
    <w:qFormat/>
    <w:rsid w:val="00F12CE1"/>
    <w:rPr>
      <w:rFonts w:ascii="Arial" w:eastAsia="宋体" w:hAnsi="Arial"/>
    </w:rPr>
  </w:style>
  <w:style w:type="character" w:customStyle="1" w:styleId="2Char21">
    <w:name w:val="正文文本 2 Char2"/>
    <w:link w:val="22"/>
    <w:rsid w:val="00F12CE1"/>
    <w:rPr>
      <w:rFonts w:eastAsia="宋体"/>
      <w:szCs w:val="24"/>
    </w:rPr>
  </w:style>
  <w:style w:type="character" w:customStyle="1" w:styleId="zChar">
    <w:name w:val="z Char"/>
    <w:link w:val="z"/>
    <w:rsid w:val="00F12CE1"/>
    <w:rPr>
      <w:rFonts w:ascii="EU-F1" w:eastAsia="EU-F1"/>
      <w:bCs/>
      <w:szCs w:val="24"/>
    </w:rPr>
  </w:style>
  <w:style w:type="character" w:customStyle="1" w:styleId="4Char1">
    <w:name w:val="标题 4 Char1"/>
    <w:aliases w:val="标题4 Char,标题 0 Char,标题 4 Char Char Char Char Char,H4 Char,4th level Char,标题 4 Char Char Char Char Char Char Char,款标题1.1.1.1 Char"/>
    <w:rsid w:val="00F12CE1"/>
    <w:rPr>
      <w:rFonts w:ascii="Cambria" w:eastAsia="宋体" w:hAnsi="Cambria" w:cs="Times New Roman"/>
      <w:b/>
      <w:bCs/>
      <w:sz w:val="28"/>
      <w:szCs w:val="28"/>
    </w:rPr>
  </w:style>
  <w:style w:type="character" w:customStyle="1" w:styleId="3CharChar">
    <w:name w:val="标题 3 Char Char"/>
    <w:rsid w:val="00F12CE1"/>
    <w:rPr>
      <w:rFonts w:ascii="Roman PS" w:eastAsia="宋体" w:hAnsi="Roman PS"/>
      <w:kern w:val="2"/>
      <w:sz w:val="24"/>
      <w:lang w:val="en-US" w:eastAsia="zh-CN" w:bidi="ar-SA"/>
    </w:rPr>
  </w:style>
  <w:style w:type="character" w:customStyle="1" w:styleId="Chare">
    <w:name w:val="列表项目符号 Char"/>
    <w:rsid w:val="00F12CE1"/>
    <w:rPr>
      <w:rFonts w:eastAsia="宋体"/>
      <w:kern w:val="2"/>
      <w:sz w:val="21"/>
      <w:szCs w:val="24"/>
      <w:lang w:val="en-US" w:eastAsia="zh-CN" w:bidi="ar-SA"/>
    </w:rPr>
  </w:style>
  <w:style w:type="character" w:customStyle="1" w:styleId="at2">
    <w:name w:val="at2"/>
    <w:basedOn w:val="a2"/>
    <w:rsid w:val="00F12CE1"/>
  </w:style>
  <w:style w:type="character" w:customStyle="1" w:styleId="1Char6">
    <w:name w:val="编号1 Char"/>
    <w:link w:val="18"/>
    <w:rsid w:val="00F12CE1"/>
    <w:rPr>
      <w:rFonts w:hAnsi="宋体"/>
      <w:sz w:val="24"/>
      <w:szCs w:val="24"/>
    </w:rPr>
  </w:style>
  <w:style w:type="character" w:customStyle="1" w:styleId="Char14">
    <w:name w:val="批注主题 Char1"/>
    <w:semiHidden/>
    <w:rsid w:val="00F12CE1"/>
    <w:rPr>
      <w:b/>
      <w:bCs/>
    </w:rPr>
  </w:style>
  <w:style w:type="character" w:customStyle="1" w:styleId="19">
    <w:name w:val="已访问的超链接1"/>
    <w:rsid w:val="00F12CE1"/>
    <w:rPr>
      <w:color w:val="800080"/>
      <w:u w:val="single"/>
    </w:rPr>
  </w:style>
  <w:style w:type="character" w:customStyle="1" w:styleId="Charf">
    <w:name w:val="一级标题 Char"/>
    <w:link w:val="afa"/>
    <w:rsid w:val="00F12CE1"/>
    <w:rPr>
      <w:rFonts w:ascii="宋体" w:eastAsia="宋体"/>
      <w:b/>
      <w:sz w:val="48"/>
      <w:szCs w:val="48"/>
    </w:rPr>
  </w:style>
  <w:style w:type="character" w:customStyle="1" w:styleId="3Char4">
    <w:name w:val="报告标题3 Char"/>
    <w:link w:val="32"/>
    <w:rsid w:val="00F12CE1"/>
    <w:rPr>
      <w:rFonts w:eastAsia="宋体"/>
      <w:bCs/>
      <w:szCs w:val="21"/>
    </w:rPr>
  </w:style>
  <w:style w:type="character" w:customStyle="1" w:styleId="4Char0">
    <w:name w:val="样式 左  4 字符 Char"/>
    <w:link w:val="40"/>
    <w:rsid w:val="00F12CE1"/>
    <w:rPr>
      <w:rFonts w:cs="宋体"/>
      <w:color w:val="FF0000"/>
      <w:sz w:val="24"/>
    </w:rPr>
  </w:style>
  <w:style w:type="character" w:customStyle="1" w:styleId="Char27">
    <w:name w:val="结束语 Char2"/>
    <w:link w:val="afb"/>
    <w:locked/>
    <w:rsid w:val="00F12CE1"/>
    <w:rPr>
      <w:rFonts w:eastAsia="宋体"/>
      <w:sz w:val="18"/>
      <w:szCs w:val="18"/>
    </w:rPr>
  </w:style>
  <w:style w:type="character" w:customStyle="1" w:styleId="220">
    <w:name w:val="原文22"/>
    <w:rsid w:val="00F12CE1"/>
    <w:rPr>
      <w:rFonts w:ascii="Times New Roman" w:eastAsia="宋体" w:hAnsi="Times New Roman"/>
      <w:color w:val="0000FF"/>
      <w:kern w:val="22"/>
      <w:sz w:val="22"/>
    </w:rPr>
  </w:style>
  <w:style w:type="character" w:customStyle="1" w:styleId="Char15">
    <w:name w:val="日期 Char1"/>
    <w:semiHidden/>
    <w:rsid w:val="00F12CE1"/>
  </w:style>
  <w:style w:type="character" w:customStyle="1" w:styleId="2XWChar1">
    <w:name w:val="标题 2XW Char1"/>
    <w:aliases w:val="标题 2XW Char Char,标题 2－ch Char,节标题 1.1 Char1,h2 Char1,l2 Char1,2nd level Char1,Titre2 Char1,Header 2 Char1,b2 Char1,1.1标题2 Char Char1,标题 2 Char1,二处标题 2 Char,A标题2 Char,标题 2 Char Char Char,H2 Char,Heading 2 Hidden Char,Heading 2 CCBS Char"/>
    <w:rsid w:val="00F12CE1"/>
    <w:rPr>
      <w:rFonts w:eastAsia="宋体"/>
      <w:b/>
      <w:bCs/>
      <w:kern w:val="2"/>
      <w:sz w:val="24"/>
      <w:szCs w:val="24"/>
      <w:lang w:val="en-US" w:eastAsia="zh-CN" w:bidi="ar-SA"/>
    </w:rPr>
  </w:style>
  <w:style w:type="character" w:customStyle="1" w:styleId="HTMLChar">
    <w:name w:val="HTML 地址 Char"/>
    <w:rsid w:val="00F12CE1"/>
    <w:rPr>
      <w:i/>
      <w:iCs/>
      <w:kern w:val="2"/>
      <w:sz w:val="21"/>
      <w:szCs w:val="24"/>
    </w:rPr>
  </w:style>
  <w:style w:type="character" w:customStyle="1" w:styleId="6Char0">
    <w:name w:val="注左6 Char"/>
    <w:rsid w:val="00F12CE1"/>
    <w:rPr>
      <w:rFonts w:eastAsia="宋体"/>
      <w:bCs/>
      <w:kern w:val="2"/>
      <w:sz w:val="21"/>
      <w:szCs w:val="24"/>
      <w:lang w:val="en-US" w:eastAsia="zh-CN" w:bidi="ar-SA"/>
    </w:rPr>
  </w:style>
  <w:style w:type="character" w:customStyle="1" w:styleId="Charf0">
    <w:name w:val="表名 Char"/>
    <w:rsid w:val="00F12CE1"/>
    <w:rPr>
      <w:rFonts w:ascii="宋体" w:eastAsia="宋体"/>
      <w:kern w:val="2"/>
      <w:sz w:val="24"/>
      <w:szCs w:val="24"/>
      <w:lang w:val="en-US" w:eastAsia="zh-CN" w:bidi="ar-SA"/>
    </w:rPr>
  </w:style>
  <w:style w:type="character" w:customStyle="1" w:styleId="5Char1">
    <w:name w:val="标题 5 Char1"/>
    <w:aliases w:val="(1) 标题 5 Char,（1） 标题 5 Char,标题 5XW Char,标题1.1.1.1.1 Char,标题 5 Char Char"/>
    <w:locked/>
    <w:rsid w:val="00F12CE1"/>
    <w:rPr>
      <w:b/>
      <w:bCs/>
      <w:sz w:val="28"/>
      <w:szCs w:val="28"/>
    </w:rPr>
  </w:style>
  <w:style w:type="character" w:customStyle="1" w:styleId="3Char10">
    <w:name w:val="正文文本缩进 3 Char1"/>
    <w:semiHidden/>
    <w:rsid w:val="00F12CE1"/>
    <w:rPr>
      <w:sz w:val="16"/>
      <w:szCs w:val="16"/>
    </w:rPr>
  </w:style>
  <w:style w:type="character" w:customStyle="1" w:styleId="HTMLChar0">
    <w:name w:val="HTML 预设格式 Char"/>
    <w:rsid w:val="00F12CE1"/>
    <w:rPr>
      <w:rFonts w:ascii="宋体" w:eastAsia="宋体" w:hAnsi="宋体" w:cs="宋体"/>
      <w:kern w:val="2"/>
      <w:sz w:val="24"/>
      <w:szCs w:val="24"/>
      <w:lang w:val="en-US" w:eastAsia="zh-CN" w:bidi="ar-SA"/>
    </w:rPr>
  </w:style>
  <w:style w:type="character" w:customStyle="1" w:styleId="Char16">
    <w:name w:val="文档结构图 Char1"/>
    <w:semiHidden/>
    <w:rsid w:val="00F12CE1"/>
    <w:rPr>
      <w:rFonts w:ascii="宋体"/>
      <w:sz w:val="18"/>
      <w:szCs w:val="18"/>
    </w:rPr>
  </w:style>
  <w:style w:type="character" w:customStyle="1" w:styleId="Char28">
    <w:name w:val="页眉 Char2"/>
    <w:uiPriority w:val="99"/>
    <w:rsid w:val="00F12CE1"/>
    <w:rPr>
      <w:sz w:val="18"/>
      <w:szCs w:val="18"/>
    </w:rPr>
  </w:style>
  <w:style w:type="character" w:customStyle="1" w:styleId="Char17">
    <w:name w:val="信息标题 Char1"/>
    <w:rsid w:val="00F12CE1"/>
    <w:rPr>
      <w:rFonts w:ascii="Cambria" w:eastAsia="宋体" w:hAnsi="Cambria" w:cs="Times New Roman"/>
      <w:kern w:val="2"/>
      <w:sz w:val="24"/>
      <w:szCs w:val="24"/>
      <w:shd w:val="pct20" w:color="auto" w:fill="auto"/>
    </w:rPr>
  </w:style>
  <w:style w:type="character" w:customStyle="1" w:styleId="jlCharCharChar">
    <w:name w:val="jl 正文 Char Char Char"/>
    <w:link w:val="jlCharChar"/>
    <w:semiHidden/>
    <w:rsid w:val="00F12CE1"/>
    <w:rPr>
      <w:rFonts w:ascii="宋体" w:eastAsia="宋体"/>
      <w:sz w:val="24"/>
      <w:szCs w:val="21"/>
    </w:rPr>
  </w:style>
  <w:style w:type="character" w:customStyle="1" w:styleId="1a">
    <w:name w:val="电子邮件签名字符1"/>
    <w:uiPriority w:val="99"/>
    <w:semiHidden/>
    <w:rsid w:val="00F12CE1"/>
    <w:rPr>
      <w:kern w:val="2"/>
      <w:sz w:val="21"/>
    </w:rPr>
  </w:style>
  <w:style w:type="character" w:customStyle="1" w:styleId="Charf1">
    <w:name w:val="勐野江正文 Char"/>
    <w:link w:val="afc"/>
    <w:locked/>
    <w:rsid w:val="00F12CE1"/>
    <w:rPr>
      <w:rFonts w:hAnsi="宋体"/>
      <w:szCs w:val="28"/>
    </w:rPr>
  </w:style>
  <w:style w:type="character" w:customStyle="1" w:styleId="Char30">
    <w:name w:val="标题 Char3"/>
    <w:link w:val="afd"/>
    <w:rsid w:val="00F12CE1"/>
    <w:rPr>
      <w:rFonts w:ascii="Arial" w:eastAsia="宋体" w:hAnsi="Arial" w:cs="Arial"/>
      <w:b/>
      <w:bCs/>
      <w:sz w:val="32"/>
      <w:szCs w:val="32"/>
    </w:rPr>
  </w:style>
  <w:style w:type="character" w:customStyle="1" w:styleId="211">
    <w:name w:val="正文文本首行缩进 2 字符1"/>
    <w:uiPriority w:val="99"/>
    <w:semiHidden/>
    <w:rsid w:val="00F12CE1"/>
  </w:style>
  <w:style w:type="character" w:customStyle="1" w:styleId="Char29">
    <w:name w:val="日期 Char2"/>
    <w:link w:val="afe"/>
    <w:rsid w:val="00F12CE1"/>
    <w:rPr>
      <w:rFonts w:ascii="宋体" w:hAnsi="Courier New"/>
      <w:sz w:val="28"/>
    </w:rPr>
  </w:style>
  <w:style w:type="character" w:customStyle="1" w:styleId="D3Char">
    <w:name w:val="D3 Char"/>
    <w:link w:val="D3"/>
    <w:rsid w:val="00F12CE1"/>
    <w:rPr>
      <w:rFonts w:ascii="EU-F1" w:eastAsia="黑体" w:hAnsi="Tahoma"/>
      <w:kern w:val="21"/>
      <w:szCs w:val="21"/>
    </w:rPr>
  </w:style>
  <w:style w:type="character" w:customStyle="1" w:styleId="Char2a">
    <w:name w:val="正文缩进 Char2"/>
    <w:link w:val="a1"/>
    <w:qFormat/>
    <w:rsid w:val="00F12CE1"/>
    <w:rPr>
      <w:rFonts w:eastAsia="宋体"/>
      <w:szCs w:val="21"/>
    </w:rPr>
  </w:style>
  <w:style w:type="character" w:customStyle="1" w:styleId="2Char4">
    <w:name w:val="封面标题2 Char"/>
    <w:rsid w:val="00F12CE1"/>
    <w:rPr>
      <w:rFonts w:ascii="Arial" w:eastAsia="华文中宋" w:hAnsi="Arial" w:cs="Arial"/>
      <w:b/>
      <w:bCs/>
      <w:kern w:val="2"/>
      <w:sz w:val="64"/>
      <w:szCs w:val="72"/>
      <w:lang w:val="en-US" w:eastAsia="zh-CN" w:bidi="ar-SA"/>
    </w:rPr>
  </w:style>
  <w:style w:type="character" w:customStyle="1" w:styleId="CharChar9">
    <w:name w:val="Char Char9"/>
    <w:rsid w:val="00F12CE1"/>
    <w:rPr>
      <w:rFonts w:eastAsia="宋体"/>
      <w:kern w:val="2"/>
      <w:sz w:val="18"/>
      <w:szCs w:val="18"/>
      <w:lang w:val="en-US" w:eastAsia="zh-CN" w:bidi="ar-SA"/>
    </w:rPr>
  </w:style>
  <w:style w:type="character" w:customStyle="1" w:styleId="CharChar11">
    <w:name w:val="Char Char11"/>
    <w:semiHidden/>
    <w:rsid w:val="00F12CE1"/>
    <w:rPr>
      <w:kern w:val="2"/>
      <w:sz w:val="21"/>
      <w:szCs w:val="21"/>
    </w:rPr>
  </w:style>
  <w:style w:type="character" w:customStyle="1" w:styleId="1b">
    <w:name w:val="副标题字符1"/>
    <w:uiPriority w:val="11"/>
    <w:rsid w:val="00F12CE1"/>
    <w:rPr>
      <w:rFonts w:ascii="等线 Light" w:hAnsi="等线 Light" w:cs="Times New Roman"/>
      <w:b/>
      <w:bCs/>
      <w:kern w:val="28"/>
      <w:sz w:val="32"/>
      <w:szCs w:val="32"/>
    </w:rPr>
  </w:style>
  <w:style w:type="character" w:customStyle="1" w:styleId="CharChar25">
    <w:name w:val="Char Char25"/>
    <w:rsid w:val="00F12CE1"/>
    <w:rPr>
      <w:rFonts w:ascii="宋体" w:eastAsia="宋体"/>
      <w:bCs/>
      <w:color w:val="000000"/>
      <w:kern w:val="2"/>
      <w:sz w:val="24"/>
      <w:szCs w:val="28"/>
      <w:lang w:val="en-US" w:eastAsia="zh-CN" w:bidi="ar-SA"/>
    </w:rPr>
  </w:style>
  <w:style w:type="character" w:customStyle="1" w:styleId="Charf2">
    <w:name w:val="签名 Char"/>
    <w:rsid w:val="00F12CE1"/>
    <w:rPr>
      <w:kern w:val="2"/>
      <w:sz w:val="21"/>
      <w:szCs w:val="24"/>
    </w:rPr>
  </w:style>
  <w:style w:type="character" w:customStyle="1" w:styleId="Charf3">
    <w:name w:val="三级标题 Char"/>
    <w:link w:val="aff"/>
    <w:rsid w:val="00F12CE1"/>
    <w:rPr>
      <w:b/>
      <w:sz w:val="24"/>
    </w:rPr>
  </w:style>
  <w:style w:type="character" w:customStyle="1" w:styleId="1Char7">
    <w:name w:val="注1 Char"/>
    <w:rsid w:val="00F12CE1"/>
    <w:rPr>
      <w:rFonts w:eastAsia="宋体"/>
      <w:bCs w:val="0"/>
      <w:kern w:val="2"/>
      <w:sz w:val="21"/>
      <w:szCs w:val="24"/>
      <w:lang w:val="en-US" w:eastAsia="zh-CN" w:bidi="ar-SA"/>
    </w:rPr>
  </w:style>
  <w:style w:type="character" w:customStyle="1" w:styleId="CharChar2">
    <w:name w:val="小括号 Char Char"/>
    <w:link w:val="aff0"/>
    <w:rsid w:val="00F12CE1"/>
  </w:style>
  <w:style w:type="character" w:customStyle="1" w:styleId="Charf4">
    <w:name w:val="表内小字 Char"/>
    <w:rsid w:val="00F12CE1"/>
    <w:rPr>
      <w:rFonts w:ascii="宋体" w:eastAsia="宋体"/>
      <w:kern w:val="2"/>
      <w:sz w:val="18"/>
      <w:szCs w:val="18"/>
      <w:lang w:val="en-US" w:eastAsia="zh-CN" w:bidi="ar-SA"/>
    </w:rPr>
  </w:style>
  <w:style w:type="character" w:customStyle="1" w:styleId="Charf5">
    <w:name w:val="电子邮件签名 Char"/>
    <w:rsid w:val="00F12CE1"/>
    <w:rPr>
      <w:kern w:val="2"/>
      <w:sz w:val="21"/>
      <w:szCs w:val="24"/>
    </w:rPr>
  </w:style>
  <w:style w:type="character" w:customStyle="1" w:styleId="list1CharChar">
    <w:name w:val="list1 Char Char"/>
    <w:rsid w:val="00F12CE1"/>
    <w:rPr>
      <w:rFonts w:ascii="Arial" w:eastAsia="宋体" w:hAnsi="Arial"/>
      <w:spacing w:val="5"/>
      <w:sz w:val="28"/>
      <w:lang w:val="en-US" w:eastAsia="zh-CN" w:bidi="ar-SA"/>
    </w:rPr>
  </w:style>
  <w:style w:type="character" w:customStyle="1" w:styleId="9Char1">
    <w:name w:val="标题 9 Char1"/>
    <w:link w:val="9"/>
    <w:rsid w:val="00F12CE1"/>
    <w:rPr>
      <w:rFonts w:ascii="Arial" w:eastAsia="黑体" w:hAnsi="Arial" w:cs="Times New Roman"/>
      <w:kern w:val="0"/>
      <w:szCs w:val="21"/>
    </w:rPr>
  </w:style>
  <w:style w:type="character" w:customStyle="1" w:styleId="CharCharCharCharCharCharCharCharChar">
    <w:name w:val="Char Char Char Char Char Char Char Char Char"/>
    <w:rsid w:val="00F12CE1"/>
    <w:rPr>
      <w:rFonts w:ascii="宋体" w:eastAsia="宋体" w:hAnsi="宋体"/>
      <w:b/>
      <w:bCs/>
      <w:spacing w:val="4"/>
      <w:kern w:val="44"/>
      <w:sz w:val="28"/>
      <w:szCs w:val="28"/>
      <w:lang w:val="en-US" w:eastAsia="zh-CN" w:bidi="ar-SA"/>
    </w:rPr>
  </w:style>
  <w:style w:type="character" w:customStyle="1" w:styleId="Char2b">
    <w:name w:val="电子邮件签名 Char2"/>
    <w:link w:val="aff1"/>
    <w:rsid w:val="00F12CE1"/>
    <w:rPr>
      <w:rFonts w:eastAsia="宋体"/>
      <w:szCs w:val="21"/>
    </w:rPr>
  </w:style>
  <w:style w:type="character" w:customStyle="1" w:styleId="Char2c">
    <w:name w:val="标题 Char2"/>
    <w:rsid w:val="00F12CE1"/>
    <w:rPr>
      <w:rFonts w:ascii="Arial" w:hAnsi="Arial"/>
      <w:sz w:val="32"/>
    </w:rPr>
  </w:style>
  <w:style w:type="character" w:customStyle="1" w:styleId="Char31">
    <w:name w:val="正文文本缩进 Char3"/>
    <w:link w:val="aff2"/>
    <w:rsid w:val="00F12CE1"/>
    <w:rPr>
      <w:rFonts w:ascii="eʩ" w:eastAsia="宋体" w:hAnsi="eʩ"/>
      <w:color w:val="000000"/>
      <w:sz w:val="24"/>
      <w:szCs w:val="24"/>
    </w:rPr>
  </w:style>
  <w:style w:type="character" w:customStyle="1" w:styleId="3Char11">
    <w:name w:val="正文文本 3 Char1"/>
    <w:rsid w:val="00F12CE1"/>
    <w:rPr>
      <w:sz w:val="16"/>
      <w:szCs w:val="16"/>
    </w:rPr>
  </w:style>
  <w:style w:type="character" w:customStyle="1" w:styleId="1Char8">
    <w:name w:val="报告标题1 Char"/>
    <w:link w:val="1c"/>
    <w:rsid w:val="00F12CE1"/>
    <w:rPr>
      <w:rFonts w:eastAsia="宋体"/>
      <w:b/>
      <w:bCs/>
      <w:sz w:val="24"/>
      <w:szCs w:val="24"/>
    </w:rPr>
  </w:style>
  <w:style w:type="character" w:customStyle="1" w:styleId="CharChar8">
    <w:name w:val="Char Char8"/>
    <w:rsid w:val="00F12CE1"/>
    <w:rPr>
      <w:rFonts w:ascii="汉仪大宋简" w:eastAsia="汉仪大宋简"/>
      <w:kern w:val="28"/>
      <w:sz w:val="22"/>
      <w:szCs w:val="26"/>
      <w:lang w:val="en-US" w:eastAsia="zh-CN" w:bidi="ar-SA"/>
    </w:rPr>
  </w:style>
  <w:style w:type="character" w:customStyle="1" w:styleId="3Char20">
    <w:name w:val="正文文本缩进 3 Char2"/>
    <w:link w:val="33"/>
    <w:rsid w:val="00F12CE1"/>
    <w:rPr>
      <w:rFonts w:eastAsia="宋体"/>
      <w:sz w:val="24"/>
      <w:szCs w:val="24"/>
    </w:rPr>
  </w:style>
  <w:style w:type="character" w:customStyle="1" w:styleId="222CharChar">
    <w:name w:val="样式 样式 样式 正文 + 首行缩进:  2 字符 + 首行缩进:  2 字符 + 首行缩进:  2 字符 Char Char"/>
    <w:rsid w:val="00F12CE1"/>
    <w:rPr>
      <w:sz w:val="24"/>
      <w:lang w:val="en-GB"/>
    </w:rPr>
  </w:style>
  <w:style w:type="character" w:customStyle="1" w:styleId="1d">
    <w:name w:val="正文文本字符1"/>
    <w:uiPriority w:val="99"/>
    <w:semiHidden/>
    <w:rsid w:val="00F12CE1"/>
    <w:rPr>
      <w:rFonts w:ascii="Arial" w:hAnsi="Arial"/>
      <w:kern w:val="2"/>
      <w:sz w:val="24"/>
      <w:szCs w:val="24"/>
    </w:rPr>
  </w:style>
  <w:style w:type="character" w:customStyle="1" w:styleId="Charf6">
    <w:name w:val="图片 Char"/>
    <w:link w:val="aff3"/>
    <w:rsid w:val="00F12CE1"/>
    <w:rPr>
      <w:szCs w:val="21"/>
    </w:rPr>
  </w:style>
  <w:style w:type="character" w:customStyle="1" w:styleId="2CharChar">
    <w:name w:val="样式2 Char Char"/>
    <w:rsid w:val="00F12CE1"/>
    <w:rPr>
      <w:sz w:val="24"/>
    </w:rPr>
  </w:style>
  <w:style w:type="character" w:customStyle="1" w:styleId="Char2d">
    <w:name w:val="签名 Char2"/>
    <w:link w:val="aff4"/>
    <w:rsid w:val="00F12CE1"/>
    <w:rPr>
      <w:rFonts w:ascii="Arial" w:eastAsia="宋体" w:hAnsi="Arial"/>
      <w:b/>
      <w:sz w:val="28"/>
    </w:rPr>
  </w:style>
  <w:style w:type="character" w:customStyle="1" w:styleId="CharCharCharCharCharChar">
    <w:name w:val="纯文本 Char Char Char Char Char Char"/>
    <w:aliases w:val="纯文本 Char Char Char Char Char Char Char Char Char Char Char Char Char Char Char Char Char Char Char Char Char Char Char Char Char Char Char Char Char Char,普通文字 Char Char Char,普通文字 Char Char1,孙普文字 Char,普通 Char,普通文字 Char1"/>
    <w:rsid w:val="00F12CE1"/>
    <w:rPr>
      <w:rFonts w:ascii="宋体" w:eastAsia="宋体" w:hAnsi="Courier New"/>
      <w:kern w:val="2"/>
      <w:sz w:val="21"/>
      <w:lang w:val="en-US" w:eastAsia="zh-CN" w:bidi="ar-SA"/>
    </w:rPr>
  </w:style>
  <w:style w:type="character" w:customStyle="1" w:styleId="Char2e">
    <w:name w:val="文档结构图 Char2"/>
    <w:link w:val="aff5"/>
    <w:rsid w:val="00F12CE1"/>
    <w:rPr>
      <w:rFonts w:eastAsia="宋体"/>
      <w:shd w:val="clear" w:color="auto" w:fill="000080"/>
    </w:rPr>
  </w:style>
  <w:style w:type="character" w:customStyle="1" w:styleId="Charf7">
    <w:name w:val="可研正文 Char"/>
    <w:link w:val="aff6"/>
    <w:rsid w:val="00F12CE1"/>
    <w:rPr>
      <w:sz w:val="24"/>
      <w:szCs w:val="24"/>
    </w:rPr>
  </w:style>
  <w:style w:type="character" w:customStyle="1" w:styleId="Charf8">
    <w:name w:val="正文文本缩进 Char"/>
    <w:aliases w:val="正文文字缩进 Char"/>
    <w:rsid w:val="00F12CE1"/>
  </w:style>
  <w:style w:type="character" w:customStyle="1" w:styleId="Char18">
    <w:name w:val="批注文字 Char1"/>
    <w:semiHidden/>
    <w:rsid w:val="00F12CE1"/>
  </w:style>
  <w:style w:type="character" w:customStyle="1" w:styleId="aff7">
    <w:name w:val="未处理的提及"/>
    <w:uiPriority w:val="99"/>
    <w:unhideWhenUsed/>
    <w:rsid w:val="00F12CE1"/>
    <w:rPr>
      <w:color w:val="605E5C"/>
      <w:shd w:val="clear" w:color="auto" w:fill="E1DFDD"/>
    </w:rPr>
  </w:style>
  <w:style w:type="character" w:customStyle="1" w:styleId="2Char22">
    <w:name w:val="正文首行缩进 2 Char2"/>
    <w:link w:val="23"/>
    <w:rsid w:val="00F12CE1"/>
    <w:rPr>
      <w:rFonts w:eastAsia="宋体"/>
      <w:szCs w:val="24"/>
    </w:rPr>
  </w:style>
  <w:style w:type="character" w:customStyle="1" w:styleId="Char32">
    <w:name w:val="纯文本 Char3"/>
    <w:link w:val="aff8"/>
    <w:qFormat/>
    <w:rsid w:val="00F12CE1"/>
    <w:rPr>
      <w:rFonts w:ascii="宋体" w:eastAsia="宋体" w:hAnsi="Courier New"/>
    </w:rPr>
  </w:style>
  <w:style w:type="character" w:customStyle="1" w:styleId="1Char9">
    <w:name w:val="样式 样式1 + Char"/>
    <w:link w:val="1e"/>
    <w:semiHidden/>
    <w:rsid w:val="00F12CE1"/>
    <w:rPr>
      <w:rFonts w:ascii="EU-F1" w:eastAsia="汉仪大宋简"/>
      <w:b/>
      <w:bCs/>
      <w:sz w:val="22"/>
    </w:rPr>
  </w:style>
  <w:style w:type="character" w:customStyle="1" w:styleId="1Chara">
    <w:name w:val="正文1 Char"/>
    <w:link w:val="1f"/>
    <w:rsid w:val="00F12CE1"/>
    <w:rPr>
      <w:rFonts w:ascii="仿宋_GB2312" w:eastAsia="仿宋_GB2312"/>
      <w:sz w:val="34"/>
    </w:rPr>
  </w:style>
  <w:style w:type="character" w:customStyle="1" w:styleId="11114CharChar">
    <w:name w:val="1.1.1.1 样式 标题4 Char Char"/>
    <w:rsid w:val="00F12CE1"/>
    <w:rPr>
      <w:rFonts w:ascii="Arial" w:eastAsia="宋体" w:hAnsi="Arial" w:cs="宋体"/>
      <w:kern w:val="2"/>
      <w:sz w:val="24"/>
      <w:szCs w:val="24"/>
      <w:lang w:val="en-US" w:eastAsia="zh-CN" w:bidi="ar-SA"/>
    </w:rPr>
  </w:style>
  <w:style w:type="character" w:customStyle="1" w:styleId="Charf9">
    <w:name w:val="称呼 Char"/>
    <w:rsid w:val="00F12CE1"/>
    <w:rPr>
      <w:rFonts w:ascii="Arial" w:hAnsi="Arial" w:cs="Arial"/>
      <w:kern w:val="2"/>
      <w:sz w:val="21"/>
    </w:rPr>
  </w:style>
  <w:style w:type="character" w:customStyle="1" w:styleId="CharChar3">
    <w:name w:val="标准正文 Char Char"/>
    <w:link w:val="aff9"/>
    <w:rsid w:val="00F12CE1"/>
    <w:rPr>
      <w:rFonts w:eastAsia="宋体" w:hAnsi="宋体"/>
      <w:color w:val="FF0000"/>
      <w:spacing w:val="6"/>
      <w:sz w:val="24"/>
    </w:rPr>
  </w:style>
  <w:style w:type="character" w:customStyle="1" w:styleId="Char19">
    <w:name w:val="普通(网站) Char1"/>
    <w:link w:val="affa"/>
    <w:rsid w:val="00F12CE1"/>
    <w:rPr>
      <w:rFonts w:ascii="宋体" w:hAnsi="宋体" w:cs="宋体"/>
      <w:sz w:val="24"/>
      <w:szCs w:val="24"/>
    </w:rPr>
  </w:style>
  <w:style w:type="character" w:customStyle="1" w:styleId="Charfa">
    <w:name w:val="附录一 Char"/>
    <w:link w:val="affb"/>
    <w:rsid w:val="00F12CE1"/>
    <w:rPr>
      <w:rFonts w:ascii="EU-F1" w:eastAsia="黑体"/>
      <w:szCs w:val="21"/>
    </w:rPr>
  </w:style>
  <w:style w:type="character" w:customStyle="1" w:styleId="msoins0">
    <w:name w:val="msoins"/>
    <w:basedOn w:val="a2"/>
    <w:rsid w:val="00F12CE1"/>
  </w:style>
  <w:style w:type="character" w:customStyle="1" w:styleId="Charfb">
    <w:name w:val="标题 Char"/>
    <w:rsid w:val="00F12CE1"/>
    <w:rPr>
      <w:rFonts w:ascii="Arial" w:eastAsia="华文中宋" w:hAnsi="Arial" w:cs="Arial"/>
      <w:b/>
      <w:bCs/>
      <w:kern w:val="2"/>
      <w:sz w:val="44"/>
      <w:szCs w:val="44"/>
      <w:lang w:val="en-US" w:eastAsia="zh-CN" w:bidi="ar-SA"/>
    </w:rPr>
  </w:style>
  <w:style w:type="character" w:customStyle="1" w:styleId="Char2f">
    <w:name w:val="正文文本 Char2"/>
    <w:semiHidden/>
    <w:rsid w:val="00F12CE1"/>
  </w:style>
  <w:style w:type="character" w:customStyle="1" w:styleId="4Char2">
    <w:name w:val="标题 4 Char2"/>
    <w:link w:val="4"/>
    <w:rsid w:val="00F12CE1"/>
    <w:rPr>
      <w:rFonts w:ascii="黑体" w:eastAsia="黑体" w:hAnsi="Arial" w:cs="Times New Roman"/>
      <w:b/>
      <w:sz w:val="24"/>
      <w:szCs w:val="20"/>
    </w:rPr>
  </w:style>
  <w:style w:type="character" w:customStyle="1" w:styleId="3Char21">
    <w:name w:val="正文文本 3 Char2"/>
    <w:link w:val="34"/>
    <w:rsid w:val="00F12CE1"/>
    <w:rPr>
      <w:rFonts w:eastAsia="宋体"/>
      <w:sz w:val="16"/>
      <w:szCs w:val="16"/>
    </w:rPr>
  </w:style>
  <w:style w:type="character" w:customStyle="1" w:styleId="Char40">
    <w:name w:val="正文文本 Char4"/>
    <w:link w:val="a0"/>
    <w:rsid w:val="00F12CE1"/>
    <w:rPr>
      <w:rFonts w:eastAsia="宋体"/>
    </w:rPr>
  </w:style>
  <w:style w:type="character" w:customStyle="1" w:styleId="XWCharCharCharChar">
    <w:name w:val="XW正文 Char Char Char Char"/>
    <w:rsid w:val="00F12CE1"/>
    <w:rPr>
      <w:rFonts w:eastAsia="宋体"/>
      <w:kern w:val="2"/>
      <w:sz w:val="24"/>
      <w:lang w:val="en-US" w:eastAsia="zh-CN" w:bidi="ar-SA"/>
    </w:rPr>
  </w:style>
  <w:style w:type="character" w:customStyle="1" w:styleId="222Char">
    <w:name w:val="样式 样式 样式 正文 + 首行缩进:  2 字符 + 首行缩进:  2 字符 + 首行缩进:  2 字符 Char"/>
    <w:link w:val="222"/>
    <w:rsid w:val="00F12CE1"/>
    <w:rPr>
      <w:rFonts w:eastAsia="宋体"/>
      <w:sz w:val="24"/>
      <w:lang w:val="en-GB"/>
    </w:rPr>
  </w:style>
  <w:style w:type="character" w:customStyle="1" w:styleId="HTMLChar1">
    <w:name w:val="HTML 预设格式 Char1"/>
    <w:rsid w:val="00F12CE1"/>
    <w:rPr>
      <w:rFonts w:ascii="Courier New" w:hAnsi="Courier New" w:cs="Courier New"/>
    </w:rPr>
  </w:style>
  <w:style w:type="character" w:customStyle="1" w:styleId="5Char0">
    <w:name w:val="正文左缩5 Char"/>
    <w:link w:val="50"/>
    <w:rsid w:val="00F12CE1"/>
    <w:rPr>
      <w:sz w:val="24"/>
    </w:rPr>
  </w:style>
  <w:style w:type="character" w:customStyle="1" w:styleId="3zChar">
    <w:name w:val="3z Char"/>
    <w:link w:val="3z"/>
    <w:rsid w:val="00F12CE1"/>
    <w:rPr>
      <w:rFonts w:ascii="EU-F1" w:eastAsia="黑体"/>
      <w:szCs w:val="21"/>
    </w:rPr>
  </w:style>
  <w:style w:type="character" w:customStyle="1" w:styleId="2zChar">
    <w:name w:val="2z Char"/>
    <w:link w:val="2z"/>
    <w:rsid w:val="00F12CE1"/>
    <w:rPr>
      <w:rFonts w:ascii="EU-F1" w:eastAsia="黑体"/>
      <w:kern w:val="21"/>
      <w:szCs w:val="21"/>
    </w:rPr>
  </w:style>
  <w:style w:type="character" w:customStyle="1" w:styleId="Charfc">
    <w:name w:val="正文格式 Char"/>
    <w:link w:val="affc"/>
    <w:rsid w:val="00F12CE1"/>
    <w:rPr>
      <w:rFonts w:ascii="宋体" w:eastAsia="宋体" w:hAnsi="宋体"/>
      <w:bCs/>
      <w:szCs w:val="21"/>
    </w:rPr>
  </w:style>
  <w:style w:type="character" w:customStyle="1" w:styleId="Char1a">
    <w:name w:val="签名 Char1"/>
    <w:rsid w:val="00F12CE1"/>
    <w:rPr>
      <w:rFonts w:ascii="Arial" w:hAnsi="Arial"/>
      <w:kern w:val="2"/>
      <w:sz w:val="24"/>
      <w:szCs w:val="24"/>
    </w:rPr>
  </w:style>
  <w:style w:type="character" w:customStyle="1" w:styleId="Char1b">
    <w:name w:val="电子邮件签名 Char1"/>
    <w:rsid w:val="00F12CE1"/>
    <w:rPr>
      <w:rFonts w:ascii="Arial" w:hAnsi="Arial"/>
      <w:kern w:val="2"/>
      <w:sz w:val="24"/>
      <w:szCs w:val="24"/>
    </w:rPr>
  </w:style>
  <w:style w:type="character" w:customStyle="1" w:styleId="1f0">
    <w:name w:val="标题字符1"/>
    <w:uiPriority w:val="10"/>
    <w:rsid w:val="00F12CE1"/>
    <w:rPr>
      <w:rFonts w:ascii="等线 Light" w:hAnsi="等线 Light" w:cs="Times New Roman"/>
      <w:b/>
      <w:bCs/>
      <w:kern w:val="2"/>
      <w:sz w:val="32"/>
      <w:szCs w:val="32"/>
    </w:rPr>
  </w:style>
  <w:style w:type="character" w:customStyle="1" w:styleId="Char1c">
    <w:name w:val="正文文本 Char1"/>
    <w:aliases w:val="正文小标题 Char,表中文字 Char1"/>
    <w:rsid w:val="00F12CE1"/>
  </w:style>
  <w:style w:type="character" w:customStyle="1" w:styleId="1f1">
    <w:name w:val="信息标题字符1"/>
    <w:uiPriority w:val="99"/>
    <w:semiHidden/>
    <w:rsid w:val="00F12CE1"/>
    <w:rPr>
      <w:rFonts w:ascii="等线 Light" w:eastAsia="等线 Light" w:hAnsi="等线 Light" w:cs="Times New Roman"/>
      <w:kern w:val="2"/>
      <w:sz w:val="24"/>
      <w:szCs w:val="24"/>
      <w:shd w:val="pct20" w:color="auto" w:fill="auto"/>
    </w:rPr>
  </w:style>
  <w:style w:type="character" w:customStyle="1" w:styleId="2Char5">
    <w:name w:val="正文文本 2 Char"/>
    <w:aliases w:val="正文文字 2 Char"/>
    <w:rsid w:val="00F12CE1"/>
    <w:rPr>
      <w:rFonts w:ascii="宋体" w:hAnsi="宋体" w:cs="Arial"/>
      <w:color w:val="000000"/>
      <w:kern w:val="2"/>
      <w:sz w:val="24"/>
      <w:szCs w:val="24"/>
    </w:rPr>
  </w:style>
  <w:style w:type="character" w:customStyle="1" w:styleId="310">
    <w:name w:val="正文文本 3字符1"/>
    <w:uiPriority w:val="99"/>
    <w:semiHidden/>
    <w:rsid w:val="00F12CE1"/>
    <w:rPr>
      <w:kern w:val="2"/>
      <w:sz w:val="16"/>
      <w:szCs w:val="16"/>
    </w:rPr>
  </w:style>
  <w:style w:type="character" w:customStyle="1" w:styleId="Charfd">
    <w:name w:val="封面标题 Char"/>
    <w:link w:val="affd"/>
    <w:semiHidden/>
    <w:rsid w:val="00F12CE1"/>
    <w:rPr>
      <w:rFonts w:ascii="Calibri" w:hAnsi="Calibri"/>
      <w:sz w:val="72"/>
      <w:szCs w:val="72"/>
    </w:rPr>
  </w:style>
  <w:style w:type="character" w:customStyle="1" w:styleId="1f2">
    <w:name w:val="纯文本 字符1"/>
    <w:semiHidden/>
    <w:rsid w:val="00F12CE1"/>
    <w:rPr>
      <w:rFonts w:ascii="宋体" w:eastAsia="宋体" w:hAnsi="Courier New" w:cs="Courier New"/>
    </w:rPr>
  </w:style>
  <w:style w:type="character" w:customStyle="1" w:styleId="list1Char">
    <w:name w:val="list1 Char"/>
    <w:rsid w:val="00F12CE1"/>
    <w:rPr>
      <w:rFonts w:ascii="Arial" w:eastAsia="宋体" w:hAnsi="Arial"/>
      <w:spacing w:val="5"/>
      <w:sz w:val="28"/>
      <w:lang w:val="en-US" w:eastAsia="zh-CN" w:bidi="ar-SA"/>
    </w:rPr>
  </w:style>
  <w:style w:type="character" w:customStyle="1" w:styleId="7Char2">
    <w:name w:val="标题 7 Char2"/>
    <w:link w:val="7"/>
    <w:rsid w:val="00F12CE1"/>
    <w:rPr>
      <w:rFonts w:ascii="Calibri" w:eastAsia="宋体" w:hAnsi="Calibri" w:cs="Times New Roman"/>
      <w:b/>
      <w:bCs/>
      <w:kern w:val="0"/>
      <w:sz w:val="24"/>
      <w:szCs w:val="24"/>
    </w:rPr>
  </w:style>
  <w:style w:type="character" w:customStyle="1" w:styleId="Char1d">
    <w:name w:val="脚注文本 Char1"/>
    <w:rsid w:val="00F12CE1"/>
    <w:rPr>
      <w:rFonts w:ascii="Arial" w:hAnsi="Arial"/>
      <w:kern w:val="2"/>
      <w:sz w:val="18"/>
      <w:szCs w:val="18"/>
    </w:rPr>
  </w:style>
  <w:style w:type="character" w:customStyle="1" w:styleId="Charfe">
    <w:name w:val="标书正文 Char"/>
    <w:link w:val="affe"/>
    <w:rsid w:val="00F12CE1"/>
    <w:rPr>
      <w:rFonts w:ascii="宋体" w:eastAsia="Times New Roman" w:hAnsi="Arial" w:cs="宋体"/>
      <w:sz w:val="24"/>
      <w:szCs w:val="24"/>
    </w:rPr>
  </w:style>
  <w:style w:type="character" w:customStyle="1" w:styleId="fCharChar">
    <w:name w:val="f Char Char"/>
    <w:rsid w:val="00F12CE1"/>
    <w:rPr>
      <w:rFonts w:eastAsia="宋体"/>
      <w:sz w:val="18"/>
      <w:lang w:val="en-US" w:eastAsia="zh-CN" w:bidi="ar-SA"/>
    </w:rPr>
  </w:style>
  <w:style w:type="character" w:customStyle="1" w:styleId="311">
    <w:name w:val="正文文本 3 字符1"/>
    <w:uiPriority w:val="99"/>
    <w:semiHidden/>
    <w:rsid w:val="00F12CE1"/>
    <w:rPr>
      <w:sz w:val="16"/>
      <w:szCs w:val="16"/>
    </w:rPr>
  </w:style>
  <w:style w:type="character" w:customStyle="1" w:styleId="Char2f0">
    <w:name w:val="页脚 Char2"/>
    <w:uiPriority w:val="99"/>
    <w:rsid w:val="00F12CE1"/>
    <w:rPr>
      <w:sz w:val="18"/>
    </w:rPr>
  </w:style>
  <w:style w:type="character" w:customStyle="1" w:styleId="2Char10">
    <w:name w:val="正文文本 2 Char1"/>
    <w:rsid w:val="00F12CE1"/>
  </w:style>
  <w:style w:type="character" w:customStyle="1" w:styleId="5111115XWChar">
    <w:name w:val="样式 标题 5标题1.1.1.1.1标题 5XW + 黑色 Char"/>
    <w:link w:val="5111115XW"/>
    <w:rsid w:val="00F12CE1"/>
    <w:rPr>
      <w:rFonts w:ascii="宋体"/>
      <w:color w:val="000000"/>
      <w:sz w:val="24"/>
      <w:szCs w:val="28"/>
    </w:rPr>
  </w:style>
  <w:style w:type="character" w:customStyle="1" w:styleId="StylePatternClear">
    <w:name w:val="Style Pattern: Clear"/>
    <w:rsid w:val="00F12CE1"/>
    <w:rPr>
      <w:rFonts w:eastAsia="宋体"/>
      <w:sz w:val="21"/>
      <w:shd w:val="clear" w:color="auto" w:fill="auto"/>
    </w:rPr>
  </w:style>
  <w:style w:type="character" w:customStyle="1" w:styleId="Charff">
    <w:name w:val="结束语 Char"/>
    <w:rsid w:val="00F12CE1"/>
    <w:rPr>
      <w:rFonts w:ascii="Arial" w:hAnsi="Arial" w:cs="Arial"/>
      <w:kern w:val="2"/>
      <w:sz w:val="21"/>
    </w:rPr>
  </w:style>
  <w:style w:type="character" w:customStyle="1" w:styleId="Charff0">
    <w:name w:val="注 Char"/>
    <w:rsid w:val="00F12CE1"/>
    <w:rPr>
      <w:rFonts w:eastAsia="宋体"/>
      <w:bCs/>
      <w:kern w:val="2"/>
      <w:sz w:val="21"/>
      <w:szCs w:val="24"/>
      <w:lang w:val="en-US" w:eastAsia="zh-CN" w:bidi="ar-SA"/>
    </w:rPr>
  </w:style>
  <w:style w:type="character" w:customStyle="1" w:styleId="2Char11">
    <w:name w:val="正文首行缩进 2 Char1"/>
    <w:rsid w:val="00F12CE1"/>
  </w:style>
  <w:style w:type="character" w:customStyle="1" w:styleId="black0001">
    <w:name w:val="black0001"/>
    <w:rsid w:val="00F12CE1"/>
    <w:rPr>
      <w:b/>
      <w:bCs/>
      <w:color w:val="000000"/>
      <w:sz w:val="24"/>
      <w:szCs w:val="24"/>
    </w:rPr>
  </w:style>
  <w:style w:type="character" w:customStyle="1" w:styleId="CharChar7">
    <w:name w:val="Char Char7"/>
    <w:rsid w:val="00F12CE1"/>
    <w:rPr>
      <w:rFonts w:ascii="汉仪大宋简" w:eastAsia="汉仪大宋简"/>
      <w:kern w:val="28"/>
      <w:sz w:val="22"/>
      <w:szCs w:val="26"/>
      <w:lang w:val="en-US" w:eastAsia="zh-CN" w:bidi="ar-SA"/>
    </w:rPr>
  </w:style>
  <w:style w:type="character" w:customStyle="1" w:styleId="Char1e">
    <w:name w:val="标题 Char1"/>
    <w:rsid w:val="00F12CE1"/>
    <w:rPr>
      <w:rFonts w:ascii="Arial" w:eastAsia="华文中宋" w:hAnsi="Arial" w:cs="Arial"/>
      <w:b/>
      <w:bCs/>
      <w:kern w:val="2"/>
      <w:sz w:val="44"/>
      <w:szCs w:val="44"/>
      <w:lang w:val="en-US" w:eastAsia="zh-CN" w:bidi="ar-SA"/>
    </w:rPr>
  </w:style>
  <w:style w:type="character" w:customStyle="1" w:styleId="Arial">
    <w:name w:val="样式 Arial"/>
    <w:rsid w:val="00F12CE1"/>
    <w:rPr>
      <w:rFonts w:ascii="Times New Roman" w:eastAsia="宋体" w:hAnsi="Times New Roman" w:cs="Times New Roman" w:hint="default"/>
      <w:sz w:val="21"/>
      <w:szCs w:val="21"/>
    </w:rPr>
  </w:style>
  <w:style w:type="character" w:customStyle="1" w:styleId="2Char30">
    <w:name w:val="正文文本缩进 2 Char3"/>
    <w:aliases w:val="正文文字缩进4 Char1,正文文字缩进 2 Char1"/>
    <w:rsid w:val="00F12CE1"/>
    <w:rPr>
      <w:kern w:val="2"/>
      <w:sz w:val="21"/>
      <w:szCs w:val="21"/>
    </w:rPr>
  </w:style>
  <w:style w:type="character" w:customStyle="1" w:styleId="CharCharChar3">
    <w:name w:val="普通文字 Char Char Char3"/>
    <w:aliases w:val="普通文字 Char Char5,普通文字 Char Char Char Char Char Char2,普通文字 Char Char Char Char Char Char Char Char2,普通文字 Char Char Char Char Char Char Char Char Char Char Char Char Char Char1,普通文字 Char Char Char Char Char Char Char Char Char Char1"/>
    <w:rsid w:val="00F12CE1"/>
    <w:rPr>
      <w:rFonts w:ascii="宋体" w:eastAsia="宋体" w:hAnsi="Courier New"/>
      <w:kern w:val="2"/>
      <w:sz w:val="21"/>
      <w:lang w:val="en-US" w:eastAsia="zh-CN" w:bidi="ar-SA"/>
    </w:rPr>
  </w:style>
  <w:style w:type="character" w:customStyle="1" w:styleId="CharChar160">
    <w:name w:val="Char Char16"/>
    <w:rsid w:val="00F12CE1"/>
    <w:rPr>
      <w:rFonts w:eastAsia="宋体"/>
      <w:sz w:val="18"/>
      <w:szCs w:val="18"/>
      <w:lang w:val="en-US" w:eastAsia="zh-CN" w:bidi="ar-SA"/>
    </w:rPr>
  </w:style>
  <w:style w:type="character" w:customStyle="1" w:styleId="3Char5">
    <w:name w:val="样式 样式3 + Char"/>
    <w:link w:val="35"/>
    <w:rsid w:val="00F12CE1"/>
    <w:rPr>
      <w:rFonts w:ascii="EU-F1" w:eastAsia="黑体"/>
      <w:color w:val="000000"/>
      <w:szCs w:val="21"/>
    </w:rPr>
  </w:style>
  <w:style w:type="character" w:customStyle="1" w:styleId="Char1f">
    <w:name w:val="纯文本 Char1"/>
    <w:aliases w:val="纯文本 Char Char Char Char Char Char Char Char Char Char Char Char Char Char Char Char Char Char Char Char Char Char Char Char Char Char Char Char Char Char1,普通文字 Char2,孙普 Char,纯文本1 Char1"/>
    <w:rsid w:val="00F12CE1"/>
    <w:rPr>
      <w:rFonts w:ascii="宋体" w:eastAsia="宋体" w:hAnsi="Courier New"/>
      <w:kern w:val="2"/>
      <w:sz w:val="21"/>
      <w:lang w:val="en-US" w:eastAsia="zh-CN" w:bidi="ar-SA"/>
    </w:rPr>
  </w:style>
  <w:style w:type="character" w:customStyle="1" w:styleId="HTMLChar20">
    <w:name w:val="HTML 预设格式 Char2"/>
    <w:link w:val="HTML9"/>
    <w:rsid w:val="00F12CE1"/>
    <w:rPr>
      <w:rFonts w:ascii="Courier New" w:eastAsia="宋体" w:hAnsi="Courier New" w:cs="Courier New"/>
    </w:rPr>
  </w:style>
  <w:style w:type="character" w:customStyle="1" w:styleId="4Char3">
    <w:name w:val="样式 标题 4 + 宋体 Char"/>
    <w:rsid w:val="00F12CE1"/>
    <w:rPr>
      <w:rFonts w:ascii="宋体" w:eastAsia="宋体" w:hAnsi="宋体"/>
      <w:bCs/>
      <w:kern w:val="2"/>
      <w:sz w:val="24"/>
      <w:szCs w:val="24"/>
      <w:lang w:val="en-US" w:eastAsia="zh-CN" w:bidi="ar-SA"/>
    </w:rPr>
  </w:style>
  <w:style w:type="character" w:customStyle="1" w:styleId="Charff1">
    <w:name w:val="标准正文 Char"/>
    <w:rsid w:val="00F12CE1"/>
    <w:rPr>
      <w:rFonts w:eastAsia="宋体"/>
      <w:spacing w:val="1"/>
      <w:sz w:val="24"/>
      <w:szCs w:val="24"/>
      <w:lang w:val="en-US" w:eastAsia="zh-CN" w:bidi="ar-SA"/>
    </w:rPr>
  </w:style>
  <w:style w:type="character" w:customStyle="1" w:styleId="Charff2">
    <w:name w:val="注释标题 Char"/>
    <w:rsid w:val="00F12CE1"/>
    <w:rPr>
      <w:kern w:val="2"/>
      <w:sz w:val="21"/>
      <w:szCs w:val="24"/>
    </w:rPr>
  </w:style>
  <w:style w:type="character" w:customStyle="1" w:styleId="Charff3">
    <w:name w:val="普通(网站) Char"/>
    <w:rsid w:val="00F12CE1"/>
    <w:rPr>
      <w:rFonts w:ascii="宋体" w:eastAsia="宋体" w:hAnsi="宋体" w:cs="宋体" w:hint="eastAsia"/>
      <w:sz w:val="24"/>
      <w:szCs w:val="24"/>
      <w:lang w:val="en-US" w:eastAsia="zh-CN"/>
    </w:rPr>
  </w:style>
  <w:style w:type="character" w:customStyle="1" w:styleId="1f3">
    <w:name w:val="结束语字符1"/>
    <w:uiPriority w:val="99"/>
    <w:semiHidden/>
    <w:rsid w:val="00F12CE1"/>
    <w:rPr>
      <w:kern w:val="2"/>
      <w:sz w:val="21"/>
    </w:rPr>
  </w:style>
  <w:style w:type="character" w:customStyle="1" w:styleId="3Char1">
    <w:name w:val="标题 3 Char1"/>
    <w:link w:val="3"/>
    <w:rsid w:val="00F12CE1"/>
    <w:rPr>
      <w:rFonts w:ascii="Calibri" w:eastAsia="宋体" w:hAnsi="Calibri" w:cs="Times New Roman"/>
      <w:b/>
      <w:snapToGrid w:val="0"/>
      <w:kern w:val="0"/>
      <w:sz w:val="24"/>
      <w:szCs w:val="24"/>
    </w:rPr>
  </w:style>
  <w:style w:type="character" w:customStyle="1" w:styleId="jlCharChar0">
    <w:name w:val="jl 三级 Char Char"/>
    <w:link w:val="jlChar"/>
    <w:semiHidden/>
    <w:rsid w:val="00F12CE1"/>
    <w:rPr>
      <w:rFonts w:ascii="宋体" w:eastAsia="宋体" w:hAnsi="宋体"/>
      <w:b/>
      <w:color w:val="000000"/>
      <w:sz w:val="24"/>
      <w:szCs w:val="21"/>
    </w:rPr>
  </w:style>
  <w:style w:type="character" w:customStyle="1" w:styleId="Char33">
    <w:name w:val="正文文本 Char3"/>
    <w:aliases w:val="正文小标题 Char1,表中文字 Char2"/>
    <w:basedOn w:val="a2"/>
    <w:rsid w:val="00F12CE1"/>
  </w:style>
  <w:style w:type="character" w:customStyle="1" w:styleId="HTML10">
    <w:name w:val="HTML 预设格式字符1"/>
    <w:uiPriority w:val="99"/>
    <w:semiHidden/>
    <w:rsid w:val="00F12CE1"/>
    <w:rPr>
      <w:rFonts w:ascii="Courier" w:hAnsi="Courier"/>
      <w:kern w:val="2"/>
    </w:rPr>
  </w:style>
  <w:style w:type="character" w:customStyle="1" w:styleId="6CharChar">
    <w:name w:val="注左6 Char Char"/>
    <w:basedOn w:val="1CharChar"/>
    <w:rsid w:val="00F12CE1"/>
    <w:rPr>
      <w:rFonts w:eastAsia="宋体"/>
      <w:bCs/>
      <w:kern w:val="2"/>
      <w:sz w:val="21"/>
      <w:szCs w:val="24"/>
      <w:lang w:val="en-US" w:eastAsia="zh-CN" w:bidi="ar-SA"/>
    </w:rPr>
  </w:style>
  <w:style w:type="character" w:customStyle="1" w:styleId="Batang15Char">
    <w:name w:val="样式 (西文) Batang 小四 行距: 1.5 倍行距 Char"/>
    <w:link w:val="Batang15"/>
    <w:rsid w:val="00F12CE1"/>
    <w:rPr>
      <w:rFonts w:ascii="Courier New" w:eastAsia="宋体" w:hAnsi="Courier New" w:cs="宋体"/>
      <w:sz w:val="24"/>
      <w:szCs w:val="24"/>
    </w:rPr>
  </w:style>
  <w:style w:type="character" w:customStyle="1" w:styleId="1Charb">
    <w:name w:val="封面标题1 Char"/>
    <w:rsid w:val="00F12CE1"/>
    <w:rPr>
      <w:rFonts w:ascii="Arial" w:eastAsia="华文新魏" w:hAnsi="Arial" w:cs="Arial"/>
      <w:b/>
      <w:bCs/>
      <w:kern w:val="2"/>
      <w:sz w:val="52"/>
      <w:szCs w:val="52"/>
      <w:lang w:val="en-US" w:eastAsia="zh-CN" w:bidi="ar-SA"/>
    </w:rPr>
  </w:style>
  <w:style w:type="character" w:customStyle="1" w:styleId="CharChar5">
    <w:name w:val="编号 Char Char"/>
    <w:link w:val="Charff4"/>
    <w:rsid w:val="00F12CE1"/>
    <w:rPr>
      <w:rFonts w:ascii="宋体"/>
      <w:sz w:val="24"/>
      <w:szCs w:val="24"/>
    </w:rPr>
  </w:style>
  <w:style w:type="character" w:customStyle="1" w:styleId="Char1f0">
    <w:name w:val="二级标题 Char1"/>
    <w:link w:val="afff"/>
    <w:rsid w:val="00F12CE1"/>
    <w:rPr>
      <w:rFonts w:ascii="黑体"/>
      <w:sz w:val="28"/>
    </w:rPr>
  </w:style>
  <w:style w:type="character" w:customStyle="1" w:styleId="Charff5">
    <w:name w:val="表头 Char"/>
    <w:link w:val="afff0"/>
    <w:rsid w:val="00F12CE1"/>
    <w:rPr>
      <w:rFonts w:eastAsia="宋体"/>
      <w:sz w:val="24"/>
    </w:rPr>
  </w:style>
  <w:style w:type="character" w:customStyle="1" w:styleId="1CharChar0">
    <w:name w:val="编号（1） Char Char"/>
    <w:link w:val="1Charc"/>
    <w:rsid w:val="00F12CE1"/>
    <w:rPr>
      <w:rFonts w:ascii="宋体"/>
    </w:rPr>
  </w:style>
  <w:style w:type="character" w:customStyle="1" w:styleId="Char1f1">
    <w:name w:val="页眉 Char1"/>
    <w:aliases w:val="页眉 Char Char,页眉  Char,样式 宋体 小四 黑色 Char,页眉2 Char,页眉 Char Char Char Char,页眉1 Char,横线页眉 Char"/>
    <w:uiPriority w:val="99"/>
    <w:rsid w:val="00F12CE1"/>
    <w:rPr>
      <w:sz w:val="18"/>
      <w:szCs w:val="18"/>
    </w:rPr>
  </w:style>
  <w:style w:type="character" w:customStyle="1" w:styleId="CharCharCharCharCharChar1">
    <w:name w:val="纯文本 Char Char Char Char Char Char1"/>
    <w:aliases w:val="纯文本 Char Char Char Char Char Char Char Char Char Char Char Char Char Char Char Char Char Char Char Char Char Char Char Char Char Char Char Char Char Char2,普通文字 Char Char Char1,普通文字 Char Char2,孙普文字 Char1,普通 Char1,普通文字1"/>
    <w:rsid w:val="00F12CE1"/>
    <w:rPr>
      <w:rFonts w:ascii="宋体" w:eastAsia="宋体" w:hAnsi="Courier New"/>
      <w:kern w:val="2"/>
      <w:sz w:val="21"/>
      <w:lang w:val="en-US" w:eastAsia="zh-CN" w:bidi="ar-SA"/>
    </w:rPr>
  </w:style>
  <w:style w:type="character" w:customStyle="1" w:styleId="1Char3">
    <w:name w:val="标题 1 Char3"/>
    <w:link w:val="1"/>
    <w:rsid w:val="00F12CE1"/>
    <w:rPr>
      <w:rFonts w:ascii="Calibri" w:eastAsia="宋体" w:hAnsi="Calibri" w:cs="Times New Roman"/>
      <w:b/>
      <w:bCs/>
      <w:kern w:val="44"/>
      <w:sz w:val="44"/>
      <w:szCs w:val="44"/>
    </w:rPr>
  </w:style>
  <w:style w:type="character" w:customStyle="1" w:styleId="5Char2">
    <w:name w:val="标题 5 Char2"/>
    <w:link w:val="5"/>
    <w:rsid w:val="00F12CE1"/>
    <w:rPr>
      <w:rFonts w:ascii="Calibri" w:eastAsia="宋体" w:hAnsi="Calibri" w:cs="Times New Roman"/>
      <w:b/>
      <w:bCs/>
      <w:kern w:val="0"/>
      <w:sz w:val="28"/>
      <w:szCs w:val="28"/>
    </w:rPr>
  </w:style>
  <w:style w:type="character" w:customStyle="1" w:styleId="Charff6">
    <w:name w:val="正文缩进 Char"/>
    <w:aliases w:val="s4 Char,正文不缩进 Char,特点 Char,表正文 Char,正文非缩进 Char,段落正文缩进 Char,段落正文 Char,正文文字 Char Char,正文缩进 Char Char Char Char1,正文缩进 Char Char Char Char Char,正文缩进 Char Char C Char Char Char Char Char,标题4 Char1,四号 Char"/>
    <w:qFormat/>
    <w:rsid w:val="00F12CE1"/>
    <w:rPr>
      <w:kern w:val="2"/>
      <w:position w:val="6"/>
      <w:sz w:val="36"/>
    </w:rPr>
  </w:style>
  <w:style w:type="character" w:customStyle="1" w:styleId="Char1f2">
    <w:name w:val="副标题 Char1"/>
    <w:rsid w:val="00F12CE1"/>
    <w:rPr>
      <w:rFonts w:ascii="Cambria" w:hAnsi="Cambria" w:cs="Times New Roman"/>
      <w:b/>
      <w:bCs/>
      <w:kern w:val="28"/>
      <w:sz w:val="32"/>
      <w:szCs w:val="32"/>
    </w:rPr>
  </w:style>
  <w:style w:type="character" w:customStyle="1" w:styleId="Char1f3">
    <w:name w:val="注释标题 Char1"/>
    <w:rsid w:val="00F12CE1"/>
    <w:rPr>
      <w:rFonts w:ascii="Arial" w:hAnsi="Arial"/>
      <w:kern w:val="2"/>
      <w:sz w:val="24"/>
      <w:szCs w:val="24"/>
    </w:rPr>
  </w:style>
  <w:style w:type="character" w:customStyle="1" w:styleId="CharChar34">
    <w:name w:val="Char Char34"/>
    <w:rsid w:val="00F12CE1"/>
    <w:rPr>
      <w:b/>
      <w:bCs/>
      <w:kern w:val="2"/>
      <w:sz w:val="32"/>
      <w:szCs w:val="32"/>
    </w:rPr>
  </w:style>
  <w:style w:type="character" w:customStyle="1" w:styleId="Charff7">
    <w:name w:val="批注框文本 Char"/>
    <w:qFormat/>
    <w:rsid w:val="00F12CE1"/>
    <w:rPr>
      <w:kern w:val="2"/>
      <w:position w:val="6"/>
      <w:sz w:val="18"/>
      <w:szCs w:val="18"/>
    </w:rPr>
  </w:style>
  <w:style w:type="character" w:customStyle="1" w:styleId="CharChar32">
    <w:name w:val="Char Char32"/>
    <w:rsid w:val="00F12CE1"/>
    <w:rPr>
      <w:rFonts w:eastAsia="黑体"/>
      <w:bCs/>
      <w:kern w:val="2"/>
      <w:sz w:val="21"/>
      <w:szCs w:val="28"/>
    </w:rPr>
  </w:style>
  <w:style w:type="character" w:customStyle="1" w:styleId="11114TimesNewRomanChar">
    <w:name w:val="样式 1.1.1.1 样式 标题4 + (符号) Times New Roman Char"/>
    <w:rsid w:val="00F12CE1"/>
    <w:rPr>
      <w:rFonts w:ascii="Arial" w:eastAsia="宋体" w:hAnsi="Arial" w:cs="宋体"/>
      <w:bCs/>
      <w:kern w:val="2"/>
      <w:sz w:val="24"/>
      <w:szCs w:val="24"/>
      <w:lang w:val="en-US" w:eastAsia="zh-CN" w:bidi="ar-SA"/>
    </w:rPr>
  </w:style>
  <w:style w:type="character" w:customStyle="1" w:styleId="41Char">
    <w:name w:val="样式 标题 4 +1 Char"/>
    <w:link w:val="41"/>
    <w:rsid w:val="00F12CE1"/>
    <w:rPr>
      <w:rFonts w:ascii="宋体" w:hAnsi="宋体"/>
      <w:sz w:val="24"/>
    </w:rPr>
  </w:style>
  <w:style w:type="character" w:customStyle="1" w:styleId="Char1f4">
    <w:name w:val="结束语 Char1"/>
    <w:rsid w:val="00F12CE1"/>
    <w:rPr>
      <w:rFonts w:ascii="Arial" w:hAnsi="Arial"/>
      <w:kern w:val="2"/>
      <w:sz w:val="24"/>
      <w:szCs w:val="24"/>
    </w:rPr>
  </w:style>
  <w:style w:type="character" w:customStyle="1" w:styleId="HTMLChar10">
    <w:name w:val="HTML 地址 Char1"/>
    <w:rsid w:val="00F12CE1"/>
    <w:rPr>
      <w:rFonts w:ascii="Arial" w:hAnsi="Arial"/>
      <w:i/>
      <w:iCs/>
      <w:kern w:val="2"/>
      <w:sz w:val="24"/>
      <w:szCs w:val="24"/>
    </w:rPr>
  </w:style>
  <w:style w:type="character" w:customStyle="1" w:styleId="2Char6">
    <w:name w:val="样式2 Char"/>
    <w:link w:val="24"/>
    <w:rsid w:val="00F12CE1"/>
    <w:rPr>
      <w:sz w:val="30"/>
      <w:szCs w:val="28"/>
    </w:rPr>
  </w:style>
  <w:style w:type="character" w:customStyle="1" w:styleId="1CharChar1">
    <w:name w:val="标题 1 Char Char"/>
    <w:rsid w:val="00F12CE1"/>
    <w:rPr>
      <w:rFonts w:eastAsia="宋体"/>
      <w:b/>
      <w:kern w:val="44"/>
      <w:sz w:val="44"/>
      <w:lang w:val="en-US" w:eastAsia="zh-CN" w:bidi="ar-SA"/>
    </w:rPr>
  </w:style>
  <w:style w:type="character" w:customStyle="1" w:styleId="CharChar6">
    <w:name w:val="表头 Char Char"/>
    <w:rsid w:val="00F12CE1"/>
    <w:rPr>
      <w:rFonts w:eastAsia="黑体"/>
      <w:kern w:val="2"/>
      <w:sz w:val="21"/>
      <w:szCs w:val="21"/>
    </w:rPr>
  </w:style>
  <w:style w:type="character" w:customStyle="1" w:styleId="2Char12">
    <w:name w:val="正文文本缩进 2 Char1"/>
    <w:aliases w:val="正文文字缩进4 Char,正文文字缩进 2 Char"/>
    <w:semiHidden/>
    <w:rsid w:val="00F12CE1"/>
  </w:style>
  <w:style w:type="character" w:customStyle="1" w:styleId="CharChar10">
    <w:name w:val="Char Char1"/>
    <w:rsid w:val="00F12CE1"/>
    <w:rPr>
      <w:rFonts w:ascii="Calibri" w:eastAsia="宋体" w:hAnsi="Calibri"/>
      <w:kern w:val="2"/>
      <w:sz w:val="18"/>
      <w:szCs w:val="18"/>
      <w:lang w:val="en-US" w:eastAsia="zh-CN" w:bidi="ar-SA"/>
    </w:rPr>
  </w:style>
  <w:style w:type="character" w:customStyle="1" w:styleId="Charff8">
    <w:name w:val="文档结构图 Char"/>
    <w:rsid w:val="00F12CE1"/>
    <w:rPr>
      <w:shd w:val="clear" w:color="auto" w:fill="000080"/>
    </w:rPr>
  </w:style>
  <w:style w:type="character" w:customStyle="1" w:styleId="1f4">
    <w:name w:val="正文文本首行缩进 字符1"/>
    <w:uiPriority w:val="99"/>
    <w:semiHidden/>
    <w:rsid w:val="00F12CE1"/>
  </w:style>
  <w:style w:type="character" w:customStyle="1" w:styleId="3Char6">
    <w:name w:val="正文文本 3 Char"/>
    <w:rsid w:val="00F12CE1"/>
    <w:rPr>
      <w:kern w:val="2"/>
      <w:position w:val="6"/>
      <w:sz w:val="16"/>
      <w:szCs w:val="16"/>
    </w:rPr>
  </w:style>
  <w:style w:type="character" w:customStyle="1" w:styleId="2Char7">
    <w:name w:val="正文首行缩进 2 Char"/>
    <w:rsid w:val="00F12CE1"/>
    <w:rPr>
      <w:kern w:val="2"/>
      <w:position w:val="6"/>
      <w:sz w:val="36"/>
    </w:rPr>
  </w:style>
  <w:style w:type="character" w:customStyle="1" w:styleId="1Char10">
    <w:name w:val="标题 1 Char1"/>
    <w:aliases w:val="章标题 1 Char1,-*+ Char1,h1 Char1,1st level Char1,Section Head Char1,l1 Char1,b1 Char1,章节标题 Char1,H1 Char1,&amp;3 Char1,List level 1 Char1,H11 Char1,H12 Char1,H13 Char1,H14 Char1,H15 Char1,H16 Char1,H17 Char1,去 Char1,featurehead Char,标题yjm1 Char"/>
    <w:rsid w:val="00F12CE1"/>
    <w:rPr>
      <w:rFonts w:eastAsia="仿宋_GB2312"/>
      <w:b/>
      <w:bCs/>
      <w:kern w:val="44"/>
      <w:sz w:val="32"/>
      <w:szCs w:val="44"/>
      <w:lang w:val="en-US" w:eastAsia="zh-CN" w:bidi="ar-SA"/>
    </w:rPr>
  </w:style>
  <w:style w:type="character" w:customStyle="1" w:styleId="6Char3">
    <w:name w:val="样式6 Char"/>
    <w:link w:val="60"/>
    <w:rsid w:val="00F12CE1"/>
    <w:rPr>
      <w:rFonts w:eastAsia="黑体"/>
      <w:szCs w:val="21"/>
    </w:rPr>
  </w:style>
  <w:style w:type="character" w:customStyle="1" w:styleId="212">
    <w:name w:val="正文文本 2 字符1"/>
    <w:uiPriority w:val="99"/>
    <w:semiHidden/>
    <w:rsid w:val="00F12CE1"/>
  </w:style>
  <w:style w:type="character" w:customStyle="1" w:styleId="1CharCharArial">
    <w:name w:val="样式 标题 1 Char Char + Arial"/>
    <w:rsid w:val="00F12CE1"/>
    <w:rPr>
      <w:rFonts w:ascii="Arial" w:eastAsia="黑体" w:hAnsi="Arial"/>
      <w:b/>
      <w:bCs/>
      <w:kern w:val="2"/>
      <w:sz w:val="24"/>
      <w:szCs w:val="32"/>
      <w:lang w:val="en-US" w:eastAsia="zh-CN" w:bidi="ar-SA"/>
    </w:rPr>
  </w:style>
  <w:style w:type="character" w:customStyle="1" w:styleId="Charff9">
    <w:name w:val="批注主题 Char"/>
    <w:rsid w:val="00F12CE1"/>
    <w:rPr>
      <w:rFonts w:ascii="Tahoma" w:eastAsia="宋体" w:hAnsi="Tahoma"/>
      <w:b/>
      <w:bCs/>
      <w:kern w:val="2"/>
      <w:position w:val="6"/>
      <w:sz w:val="36"/>
      <w:szCs w:val="21"/>
      <w:lang w:val="en-US" w:eastAsia="zh-CN" w:bidi="ar-SA"/>
    </w:rPr>
  </w:style>
  <w:style w:type="character" w:customStyle="1" w:styleId="style41">
    <w:name w:val="style41"/>
    <w:rsid w:val="00F12CE1"/>
    <w:rPr>
      <w:color w:val="990000"/>
    </w:rPr>
  </w:style>
  <w:style w:type="character" w:customStyle="1" w:styleId="1f5">
    <w:name w:val="批注文字字符1"/>
    <w:uiPriority w:val="99"/>
    <w:semiHidden/>
    <w:rsid w:val="00F12CE1"/>
    <w:rPr>
      <w:rFonts w:ascii="Arial" w:hAnsi="Arial"/>
      <w:kern w:val="2"/>
      <w:sz w:val="24"/>
      <w:szCs w:val="24"/>
    </w:rPr>
  </w:style>
  <w:style w:type="character" w:customStyle="1" w:styleId="Char2f1">
    <w:name w:val="注释标题 Char2"/>
    <w:link w:val="afff1"/>
    <w:rsid w:val="00F12CE1"/>
    <w:rPr>
      <w:szCs w:val="21"/>
    </w:rPr>
  </w:style>
  <w:style w:type="character" w:customStyle="1" w:styleId="CharChara">
    <w:name w:val="表格 Char Char"/>
    <w:rsid w:val="00F12CE1"/>
    <w:rPr>
      <w:rFonts w:ascii="宋体" w:eastAsia="宋体" w:hAnsi="宋体"/>
      <w:kern w:val="2"/>
      <w:sz w:val="24"/>
      <w:lang w:val="en-US" w:eastAsia="zh-CN" w:bidi="ar-SA"/>
    </w:rPr>
  </w:style>
  <w:style w:type="character" w:customStyle="1" w:styleId="Char2f2">
    <w:name w:val="副标题 Char2"/>
    <w:link w:val="afff2"/>
    <w:rsid w:val="00F12CE1"/>
    <w:rPr>
      <w:rFonts w:ascii="昆仑楷体" w:eastAsia="昆仑楷体" w:hAnsi="Arial"/>
      <w:b/>
      <w:sz w:val="44"/>
    </w:rPr>
  </w:style>
  <w:style w:type="character" w:customStyle="1" w:styleId="2Char40">
    <w:name w:val="正文文本缩进 2 Char4"/>
    <w:link w:val="25"/>
    <w:rsid w:val="00F12CE1"/>
    <w:rPr>
      <w:rFonts w:eastAsia="宋体"/>
      <w:szCs w:val="21"/>
    </w:rPr>
  </w:style>
  <w:style w:type="character" w:customStyle="1" w:styleId="2Char8">
    <w:name w:val="报告标题2 Char"/>
    <w:link w:val="26"/>
    <w:rsid w:val="00F12CE1"/>
    <w:rPr>
      <w:rFonts w:eastAsia="宋体"/>
      <w:b/>
      <w:szCs w:val="24"/>
    </w:rPr>
  </w:style>
  <w:style w:type="character" w:customStyle="1" w:styleId="3CharCharChar1">
    <w:name w:val="标题 3 Char Char Char1"/>
    <w:link w:val="312"/>
    <w:rsid w:val="00F12CE1"/>
    <w:rPr>
      <w:rFonts w:eastAsia="黑体"/>
      <w:sz w:val="24"/>
      <w:szCs w:val="24"/>
    </w:rPr>
  </w:style>
  <w:style w:type="character" w:customStyle="1" w:styleId="5CharChar">
    <w:name w:val="正文5 Char Char"/>
    <w:link w:val="5Char3"/>
    <w:rsid w:val="00F12CE1"/>
    <w:rPr>
      <w:rFonts w:ascii="宋体" w:eastAsia="宋体"/>
      <w:sz w:val="24"/>
      <w:szCs w:val="24"/>
    </w:rPr>
  </w:style>
  <w:style w:type="character" w:customStyle="1" w:styleId="Charffa">
    <w:name w:val="表格 Char"/>
    <w:link w:val="afff3"/>
    <w:rsid w:val="00F12CE1"/>
    <w:rPr>
      <w:rFonts w:eastAsia="宋体"/>
      <w:sz w:val="24"/>
    </w:rPr>
  </w:style>
  <w:style w:type="character" w:customStyle="1" w:styleId="5Char4">
    <w:name w:val="表5 Char"/>
    <w:link w:val="51"/>
    <w:rsid w:val="00F12CE1"/>
    <w:rPr>
      <w:rFonts w:ascii="宋体"/>
      <w:szCs w:val="24"/>
    </w:rPr>
  </w:style>
  <w:style w:type="character" w:customStyle="1" w:styleId="Char1f5">
    <w:name w:val="批注框文本 Char1"/>
    <w:rsid w:val="00F12CE1"/>
    <w:rPr>
      <w:sz w:val="18"/>
      <w:szCs w:val="18"/>
    </w:rPr>
  </w:style>
  <w:style w:type="character" w:customStyle="1" w:styleId="Charffb">
    <w:name w:val="正文首行缩进 Char"/>
    <w:rsid w:val="00F12CE1"/>
    <w:rPr>
      <w:rFonts w:ascii="宋体"/>
      <w:kern w:val="2"/>
      <w:sz w:val="21"/>
      <w:szCs w:val="24"/>
    </w:rPr>
  </w:style>
  <w:style w:type="character" w:customStyle="1" w:styleId="1stlevelChar2">
    <w:name w:val="1st level Char2"/>
    <w:aliases w:val="Section Head Char2,l1 Char2,章标题 1 Char2,featurehead Char1,标题yjm1 Char1,-*+ Char2,b1 Char Char2"/>
    <w:rsid w:val="00F12CE1"/>
    <w:rPr>
      <w:rFonts w:ascii="宋体" w:eastAsia="宋体"/>
      <w:b/>
      <w:kern w:val="44"/>
      <w:sz w:val="30"/>
      <w:szCs w:val="32"/>
      <w:lang w:val="en-US" w:eastAsia="zh-CN" w:bidi="ar-SA"/>
    </w:rPr>
  </w:style>
  <w:style w:type="paragraph" w:styleId="80">
    <w:name w:val="toc 8"/>
    <w:basedOn w:val="a"/>
    <w:next w:val="a"/>
    <w:uiPriority w:val="39"/>
    <w:rsid w:val="00F12CE1"/>
    <w:pPr>
      <w:ind w:left="1470"/>
      <w:jc w:val="left"/>
    </w:pPr>
    <w:rPr>
      <w:rFonts w:ascii="Calibri" w:eastAsia="宋体" w:hAnsi="Calibri" w:cs="Times New Roman"/>
      <w:sz w:val="18"/>
      <w:szCs w:val="18"/>
    </w:rPr>
  </w:style>
  <w:style w:type="paragraph" w:styleId="a7">
    <w:name w:val="Salutation"/>
    <w:basedOn w:val="a"/>
    <w:next w:val="a"/>
    <w:link w:val="Char2"/>
    <w:rsid w:val="00F12CE1"/>
  </w:style>
  <w:style w:type="character" w:customStyle="1" w:styleId="Char34">
    <w:name w:val="称呼 Char3"/>
    <w:basedOn w:val="a2"/>
    <w:uiPriority w:val="99"/>
    <w:semiHidden/>
    <w:rsid w:val="00F12CE1"/>
  </w:style>
  <w:style w:type="paragraph" w:styleId="af9">
    <w:name w:val="annotation text"/>
    <w:basedOn w:val="a"/>
    <w:link w:val="Char26"/>
    <w:rsid w:val="00F12CE1"/>
    <w:pPr>
      <w:widowControl/>
      <w:jc w:val="left"/>
    </w:pPr>
    <w:rPr>
      <w:rFonts w:eastAsia="宋体"/>
    </w:rPr>
  </w:style>
  <w:style w:type="character" w:customStyle="1" w:styleId="Char35">
    <w:name w:val="批注文字 Char3"/>
    <w:basedOn w:val="a2"/>
    <w:uiPriority w:val="99"/>
    <w:semiHidden/>
    <w:rsid w:val="00F12CE1"/>
  </w:style>
  <w:style w:type="paragraph" w:styleId="afff4">
    <w:name w:val="toa heading"/>
    <w:basedOn w:val="a"/>
    <w:next w:val="a"/>
    <w:rsid w:val="00F12CE1"/>
    <w:pPr>
      <w:spacing w:before="120"/>
    </w:pPr>
    <w:rPr>
      <w:rFonts w:ascii="Arial" w:eastAsia="宋体" w:hAnsi="Arial" w:cs="Times New Roman"/>
      <w:sz w:val="24"/>
      <w:szCs w:val="24"/>
    </w:rPr>
  </w:style>
  <w:style w:type="paragraph" w:styleId="aff8">
    <w:name w:val="Plain Text"/>
    <w:basedOn w:val="a"/>
    <w:next w:val="afff5"/>
    <w:link w:val="Char32"/>
    <w:qFormat/>
    <w:rsid w:val="00F12CE1"/>
    <w:rPr>
      <w:rFonts w:ascii="宋体" w:eastAsia="宋体" w:hAnsi="Courier New"/>
    </w:rPr>
  </w:style>
  <w:style w:type="character" w:customStyle="1" w:styleId="Char41">
    <w:name w:val="纯文本 Char4"/>
    <w:basedOn w:val="a2"/>
    <w:uiPriority w:val="99"/>
    <w:semiHidden/>
    <w:rsid w:val="00F12CE1"/>
    <w:rPr>
      <w:rFonts w:ascii="宋体" w:eastAsia="宋体" w:hAnsi="Courier New" w:cs="Courier New"/>
      <w:szCs w:val="21"/>
    </w:rPr>
  </w:style>
  <w:style w:type="paragraph" w:styleId="52">
    <w:name w:val="toc 5"/>
    <w:basedOn w:val="a"/>
    <w:next w:val="a"/>
    <w:uiPriority w:val="39"/>
    <w:rsid w:val="00F12CE1"/>
    <w:pPr>
      <w:ind w:left="840"/>
      <w:jc w:val="left"/>
    </w:pPr>
    <w:rPr>
      <w:rFonts w:ascii="Calibri" w:eastAsia="宋体" w:hAnsi="Calibri" w:cs="Times New Roman"/>
      <w:sz w:val="18"/>
      <w:szCs w:val="18"/>
    </w:rPr>
  </w:style>
  <w:style w:type="paragraph" w:styleId="61">
    <w:name w:val="index 6"/>
    <w:basedOn w:val="a"/>
    <w:next w:val="a"/>
    <w:rsid w:val="00F12CE1"/>
    <w:pPr>
      <w:ind w:leftChars="1000" w:left="1000"/>
    </w:pPr>
    <w:rPr>
      <w:rFonts w:ascii="Calibri" w:eastAsia="宋体" w:hAnsi="Calibri" w:cs="Times New Roman"/>
      <w:szCs w:val="20"/>
    </w:rPr>
  </w:style>
  <w:style w:type="paragraph" w:styleId="36">
    <w:name w:val="toc 3"/>
    <w:basedOn w:val="a"/>
    <w:next w:val="a"/>
    <w:uiPriority w:val="39"/>
    <w:rsid w:val="00F12CE1"/>
    <w:pPr>
      <w:ind w:leftChars="400" w:left="840"/>
    </w:pPr>
    <w:rPr>
      <w:rFonts w:ascii="Calibri" w:eastAsia="宋体" w:hAnsi="Calibri" w:cs="Times New Roman"/>
      <w:szCs w:val="20"/>
    </w:rPr>
  </w:style>
  <w:style w:type="paragraph" w:styleId="27">
    <w:name w:val="List Bullet 2"/>
    <w:basedOn w:val="a"/>
    <w:rsid w:val="00F12CE1"/>
    <w:pPr>
      <w:tabs>
        <w:tab w:val="left" w:pos="780"/>
      </w:tabs>
      <w:ind w:left="780" w:hanging="360"/>
    </w:pPr>
    <w:rPr>
      <w:rFonts w:ascii="Calibri" w:eastAsia="宋体" w:hAnsi="Calibri" w:cs="Times New Roman"/>
      <w:szCs w:val="21"/>
    </w:rPr>
  </w:style>
  <w:style w:type="paragraph" w:styleId="aff5">
    <w:name w:val="Document Map"/>
    <w:basedOn w:val="a"/>
    <w:link w:val="Char2e"/>
    <w:rsid w:val="00F12CE1"/>
    <w:pPr>
      <w:widowControl/>
      <w:shd w:val="clear" w:color="auto" w:fill="000080"/>
      <w:jc w:val="left"/>
    </w:pPr>
    <w:rPr>
      <w:rFonts w:eastAsia="宋体"/>
    </w:rPr>
  </w:style>
  <w:style w:type="character" w:customStyle="1" w:styleId="Char36">
    <w:name w:val="文档结构图 Char3"/>
    <w:basedOn w:val="a2"/>
    <w:uiPriority w:val="99"/>
    <w:semiHidden/>
    <w:rsid w:val="00F12CE1"/>
    <w:rPr>
      <w:rFonts w:ascii="宋体" w:eastAsia="宋体"/>
      <w:sz w:val="18"/>
      <w:szCs w:val="18"/>
    </w:rPr>
  </w:style>
  <w:style w:type="paragraph" w:styleId="53">
    <w:name w:val="index 5"/>
    <w:basedOn w:val="a"/>
    <w:next w:val="a"/>
    <w:rsid w:val="00F12CE1"/>
    <w:pPr>
      <w:ind w:leftChars="800" w:left="800"/>
    </w:pPr>
    <w:rPr>
      <w:rFonts w:ascii="Calibri" w:eastAsia="宋体" w:hAnsi="Calibri" w:cs="Times New Roman"/>
      <w:szCs w:val="20"/>
    </w:rPr>
  </w:style>
  <w:style w:type="paragraph" w:styleId="afff6">
    <w:name w:val="List Number"/>
    <w:basedOn w:val="a"/>
    <w:rsid w:val="00F12CE1"/>
    <w:pPr>
      <w:tabs>
        <w:tab w:val="left" w:pos="360"/>
      </w:tabs>
      <w:ind w:left="360" w:hanging="360"/>
    </w:pPr>
    <w:rPr>
      <w:rFonts w:ascii="Calibri" w:eastAsia="宋体" w:hAnsi="Calibri" w:cs="Times New Roman"/>
      <w:szCs w:val="21"/>
    </w:rPr>
  </w:style>
  <w:style w:type="paragraph" w:styleId="a0">
    <w:name w:val="Body Text"/>
    <w:basedOn w:val="a"/>
    <w:link w:val="Char40"/>
    <w:rsid w:val="00F12CE1"/>
    <w:pPr>
      <w:widowControl/>
      <w:spacing w:after="120"/>
      <w:jc w:val="left"/>
    </w:pPr>
    <w:rPr>
      <w:rFonts w:eastAsia="宋体"/>
    </w:rPr>
  </w:style>
  <w:style w:type="character" w:customStyle="1" w:styleId="Char50">
    <w:name w:val="正文文本 Char5"/>
    <w:basedOn w:val="a2"/>
    <w:uiPriority w:val="99"/>
    <w:semiHidden/>
    <w:rsid w:val="00F12CE1"/>
  </w:style>
  <w:style w:type="paragraph" w:styleId="42">
    <w:name w:val="List Number 4"/>
    <w:basedOn w:val="a"/>
    <w:rsid w:val="00F12CE1"/>
    <w:pPr>
      <w:tabs>
        <w:tab w:val="left" w:pos="1620"/>
      </w:tabs>
      <w:ind w:left="1620" w:hanging="360"/>
    </w:pPr>
    <w:rPr>
      <w:rFonts w:ascii="Calibri" w:eastAsia="宋体" w:hAnsi="Calibri" w:cs="Times New Roman"/>
      <w:szCs w:val="21"/>
    </w:rPr>
  </w:style>
  <w:style w:type="paragraph" w:styleId="43">
    <w:name w:val="index 4"/>
    <w:basedOn w:val="a"/>
    <w:next w:val="a"/>
    <w:rsid w:val="00F12CE1"/>
    <w:pPr>
      <w:ind w:leftChars="600" w:left="600"/>
    </w:pPr>
    <w:rPr>
      <w:rFonts w:ascii="Calibri" w:eastAsia="宋体" w:hAnsi="Calibri" w:cs="Times New Roman"/>
      <w:szCs w:val="20"/>
    </w:rPr>
  </w:style>
  <w:style w:type="paragraph" w:styleId="afff7">
    <w:name w:val="Block Text"/>
    <w:basedOn w:val="a"/>
    <w:rsid w:val="00F12CE1"/>
    <w:pPr>
      <w:spacing w:after="120"/>
      <w:ind w:left="1440" w:right="1440"/>
    </w:pPr>
    <w:rPr>
      <w:rFonts w:ascii="Calibri" w:eastAsia="宋体" w:hAnsi="Calibri" w:cs="Times New Roman"/>
      <w:szCs w:val="21"/>
    </w:rPr>
  </w:style>
  <w:style w:type="paragraph" w:styleId="afff8">
    <w:name w:val="caption"/>
    <w:basedOn w:val="a"/>
    <w:next w:val="a"/>
    <w:qFormat/>
    <w:rsid w:val="00F12CE1"/>
    <w:rPr>
      <w:rFonts w:ascii="Arial" w:eastAsia="黑体" w:hAnsi="Arial" w:cs="Arial"/>
      <w:sz w:val="20"/>
      <w:szCs w:val="20"/>
    </w:rPr>
  </w:style>
  <w:style w:type="paragraph" w:styleId="aff1">
    <w:name w:val="E-mail Signature"/>
    <w:basedOn w:val="a"/>
    <w:link w:val="Char2b"/>
    <w:rsid w:val="00F12CE1"/>
    <w:rPr>
      <w:rFonts w:eastAsia="宋体"/>
      <w:szCs w:val="21"/>
    </w:rPr>
  </w:style>
  <w:style w:type="character" w:customStyle="1" w:styleId="Char37">
    <w:name w:val="电子邮件签名 Char3"/>
    <w:basedOn w:val="a2"/>
    <w:uiPriority w:val="99"/>
    <w:semiHidden/>
    <w:rsid w:val="00F12CE1"/>
  </w:style>
  <w:style w:type="paragraph" w:styleId="a1">
    <w:name w:val="Normal Indent"/>
    <w:basedOn w:val="a"/>
    <w:link w:val="Char2a"/>
    <w:qFormat/>
    <w:rsid w:val="00F12CE1"/>
    <w:pPr>
      <w:ind w:firstLine="420"/>
    </w:pPr>
    <w:rPr>
      <w:rFonts w:eastAsia="宋体"/>
      <w:szCs w:val="21"/>
    </w:rPr>
  </w:style>
  <w:style w:type="paragraph" w:styleId="37">
    <w:name w:val="index 3"/>
    <w:basedOn w:val="a"/>
    <w:next w:val="a"/>
    <w:rsid w:val="00F12CE1"/>
    <w:pPr>
      <w:ind w:leftChars="400" w:left="400"/>
    </w:pPr>
    <w:rPr>
      <w:rFonts w:ascii="Calibri" w:eastAsia="宋体" w:hAnsi="Calibri" w:cs="Times New Roman"/>
      <w:szCs w:val="20"/>
    </w:rPr>
  </w:style>
  <w:style w:type="paragraph" w:styleId="afb">
    <w:name w:val="Closing"/>
    <w:basedOn w:val="a"/>
    <w:link w:val="Char27"/>
    <w:rsid w:val="00F12CE1"/>
    <w:pPr>
      <w:ind w:left="4320"/>
    </w:pPr>
    <w:rPr>
      <w:rFonts w:eastAsia="宋体"/>
      <w:sz w:val="18"/>
      <w:szCs w:val="18"/>
    </w:rPr>
  </w:style>
  <w:style w:type="character" w:customStyle="1" w:styleId="Char38">
    <w:name w:val="结束语 Char3"/>
    <w:basedOn w:val="a2"/>
    <w:uiPriority w:val="99"/>
    <w:semiHidden/>
    <w:rsid w:val="00F12CE1"/>
  </w:style>
  <w:style w:type="paragraph" w:styleId="34">
    <w:name w:val="Body Text 3"/>
    <w:basedOn w:val="a"/>
    <w:link w:val="3Char21"/>
    <w:rsid w:val="00F12CE1"/>
    <w:pPr>
      <w:spacing w:after="120"/>
    </w:pPr>
    <w:rPr>
      <w:rFonts w:eastAsia="宋体"/>
      <w:sz w:val="16"/>
      <w:szCs w:val="16"/>
    </w:rPr>
  </w:style>
  <w:style w:type="character" w:customStyle="1" w:styleId="3Char30">
    <w:name w:val="正文文本 3 Char3"/>
    <w:basedOn w:val="a2"/>
    <w:uiPriority w:val="99"/>
    <w:semiHidden/>
    <w:rsid w:val="00F12CE1"/>
    <w:rPr>
      <w:sz w:val="16"/>
      <w:szCs w:val="16"/>
    </w:rPr>
  </w:style>
  <w:style w:type="paragraph" w:styleId="afff9">
    <w:name w:val="table of authorities"/>
    <w:basedOn w:val="a"/>
    <w:next w:val="a"/>
    <w:rsid w:val="00F12CE1"/>
    <w:pPr>
      <w:ind w:left="210" w:hanging="210"/>
      <w:jc w:val="left"/>
    </w:pPr>
    <w:rPr>
      <w:rFonts w:ascii="Calibri" w:eastAsia="宋体" w:hAnsi="Calibri" w:cs="Times New Roman"/>
      <w:sz w:val="20"/>
      <w:szCs w:val="20"/>
    </w:rPr>
  </w:style>
  <w:style w:type="paragraph" w:styleId="70">
    <w:name w:val="toc 7"/>
    <w:basedOn w:val="a"/>
    <w:next w:val="a"/>
    <w:uiPriority w:val="39"/>
    <w:rsid w:val="00F12CE1"/>
    <w:pPr>
      <w:ind w:left="1260"/>
      <w:jc w:val="left"/>
    </w:pPr>
    <w:rPr>
      <w:rFonts w:ascii="Calibri" w:eastAsia="宋体" w:hAnsi="Calibri" w:cs="Times New Roman"/>
      <w:sz w:val="18"/>
      <w:szCs w:val="18"/>
    </w:rPr>
  </w:style>
  <w:style w:type="paragraph" w:customStyle="1" w:styleId="afffa">
    <w:name w:val="第八行"/>
    <w:basedOn w:val="a"/>
    <w:next w:val="a"/>
    <w:rsid w:val="00F12CE1"/>
    <w:pPr>
      <w:spacing w:beforeLines="100" w:line="360" w:lineRule="auto"/>
      <w:jc w:val="center"/>
    </w:pPr>
    <w:rPr>
      <w:rFonts w:ascii="宋体" w:eastAsia="宋体" w:hAnsi="Calibri" w:cs="Times New Roman"/>
      <w:b/>
      <w:sz w:val="28"/>
      <w:szCs w:val="20"/>
    </w:rPr>
  </w:style>
  <w:style w:type="paragraph" w:customStyle="1" w:styleId="afff5">
    <w:name w:val="标准"/>
    <w:basedOn w:val="a"/>
    <w:rsid w:val="00F12CE1"/>
    <w:pPr>
      <w:adjustRightInd w:val="0"/>
      <w:spacing w:line="312" w:lineRule="atLeast"/>
      <w:textAlignment w:val="baseline"/>
    </w:pPr>
    <w:rPr>
      <w:rFonts w:ascii="Calibri" w:eastAsia="宋体" w:hAnsi="Calibri" w:cs="Times New Roman"/>
      <w:kern w:val="0"/>
      <w:sz w:val="24"/>
      <w:szCs w:val="20"/>
    </w:rPr>
  </w:style>
  <w:style w:type="paragraph" w:customStyle="1" w:styleId="CharCharCharCharChar">
    <w:name w:val="Char Char Char Char Char"/>
    <w:basedOn w:val="a"/>
    <w:rsid w:val="00F12CE1"/>
    <w:rPr>
      <w:rFonts w:ascii="Calibri" w:eastAsia="宋体" w:hAnsi="Calibri" w:cs="Times New Roman"/>
      <w:szCs w:val="24"/>
    </w:rPr>
  </w:style>
  <w:style w:type="paragraph" w:customStyle="1" w:styleId="L6">
    <w:name w:val="L6"/>
    <w:basedOn w:val="a"/>
    <w:rsid w:val="00F12CE1"/>
    <w:pPr>
      <w:spacing w:line="360" w:lineRule="auto"/>
      <w:ind w:leftChars="500" w:left="500"/>
    </w:pPr>
    <w:rPr>
      <w:rFonts w:ascii="宋体" w:eastAsia="宋体" w:hAnsi="Calibri" w:cs="Times New Roman"/>
      <w:b/>
      <w:bCs/>
      <w:spacing w:val="52"/>
      <w:sz w:val="28"/>
      <w:szCs w:val="28"/>
    </w:rPr>
  </w:style>
  <w:style w:type="paragraph" w:customStyle="1" w:styleId="afffb">
    <w:name w:val="第三行"/>
    <w:basedOn w:val="a"/>
    <w:rsid w:val="00F12CE1"/>
    <w:pPr>
      <w:spacing w:beforeLines="200" w:line="360" w:lineRule="auto"/>
      <w:jc w:val="center"/>
    </w:pPr>
    <w:rPr>
      <w:rFonts w:ascii="楷体_GB2312" w:eastAsia="楷体_GB2312" w:hAnsi="Calibri" w:cs="Times New Roman"/>
      <w:b/>
      <w:bCs/>
      <w:sz w:val="48"/>
      <w:szCs w:val="48"/>
    </w:rPr>
  </w:style>
  <w:style w:type="paragraph" w:customStyle="1" w:styleId="afffc">
    <w:name w:val="段"/>
    <w:rsid w:val="00F12CE1"/>
    <w:pPr>
      <w:autoSpaceDE w:val="0"/>
      <w:autoSpaceDN w:val="0"/>
      <w:ind w:firstLineChars="200" w:firstLine="200"/>
      <w:jc w:val="both"/>
    </w:pPr>
    <w:rPr>
      <w:rFonts w:ascii="宋体" w:eastAsia="宋体" w:hAnsi="Calibri" w:cs="Times New Roman"/>
      <w:kern w:val="0"/>
      <w:szCs w:val="20"/>
    </w:rPr>
  </w:style>
  <w:style w:type="paragraph" w:customStyle="1" w:styleId="0853125">
    <w:name w:val="样式 首行缩进:  0.85 厘米 段前: 3 磅 行距: 多倍行距 1.25 字行"/>
    <w:basedOn w:val="a"/>
    <w:rsid w:val="00F12CE1"/>
    <w:pPr>
      <w:spacing w:before="60" w:line="300" w:lineRule="auto"/>
      <w:ind w:firstLine="482"/>
    </w:pPr>
    <w:rPr>
      <w:rFonts w:ascii="Arial" w:eastAsia="宋体" w:hAnsi="Arial" w:cs="宋体"/>
      <w:sz w:val="24"/>
      <w:szCs w:val="20"/>
    </w:rPr>
  </w:style>
  <w:style w:type="paragraph" w:customStyle="1" w:styleId="21">
    <w:name w:val="样式 标题 2 + 五号"/>
    <w:basedOn w:val="2"/>
    <w:link w:val="2Char1"/>
    <w:semiHidden/>
    <w:rsid w:val="00F12CE1"/>
    <w:pPr>
      <w:keepLines/>
      <w:tabs>
        <w:tab w:val="left" w:pos="0"/>
      </w:tabs>
      <w:overflowPunct/>
      <w:topLinePunct/>
      <w:adjustRightInd w:val="0"/>
      <w:spacing w:line="240" w:lineRule="auto"/>
      <w:ind w:firstLineChars="0" w:firstLine="420"/>
      <w:jc w:val="both"/>
    </w:pPr>
    <w:rPr>
      <w:rFonts w:asciiTheme="minorHAnsi" w:eastAsia="黑体" w:hAnsiTheme="minorHAnsi" w:cstheme="minorBidi"/>
      <w:b w:val="0"/>
      <w:color w:val="auto"/>
      <w:kern w:val="2"/>
      <w:sz w:val="21"/>
      <w:szCs w:val="21"/>
    </w:rPr>
  </w:style>
  <w:style w:type="paragraph" w:customStyle="1" w:styleId="aff6">
    <w:name w:val="可研正文"/>
    <w:next w:val="a"/>
    <w:link w:val="Charf7"/>
    <w:rsid w:val="00F12CE1"/>
    <w:pPr>
      <w:spacing w:line="360" w:lineRule="auto"/>
      <w:ind w:firstLineChars="200" w:firstLine="200"/>
    </w:pPr>
    <w:rPr>
      <w:sz w:val="24"/>
      <w:szCs w:val="24"/>
    </w:rPr>
  </w:style>
  <w:style w:type="paragraph" w:customStyle="1" w:styleId="81">
    <w:name w:val="第8行"/>
    <w:basedOn w:val="a"/>
    <w:rsid w:val="00F12CE1"/>
    <w:pPr>
      <w:jc w:val="center"/>
    </w:pPr>
    <w:rPr>
      <w:rFonts w:ascii="宋体" w:eastAsia="黑体" w:hAnsi="Calibri" w:cs="Times New Roman"/>
      <w:sz w:val="28"/>
      <w:szCs w:val="24"/>
    </w:rPr>
  </w:style>
  <w:style w:type="paragraph" w:customStyle="1" w:styleId="16">
    <w:name w:val="样式1"/>
    <w:basedOn w:val="1"/>
    <w:link w:val="1Char4"/>
    <w:rsid w:val="00F12CE1"/>
    <w:pPr>
      <w:widowControl w:val="0"/>
      <w:tabs>
        <w:tab w:val="left" w:pos="0"/>
        <w:tab w:val="left" w:pos="425"/>
      </w:tabs>
      <w:spacing w:before="100" w:beforeAutospacing="1" w:after="100" w:afterAutospacing="1"/>
      <w:ind w:left="425" w:hanging="425"/>
      <w:jc w:val="center"/>
    </w:pPr>
    <w:rPr>
      <w:rFonts w:asciiTheme="minorHAnsi" w:hAnsiTheme="minorHAnsi" w:cstheme="minorBidi"/>
      <w:bCs w:val="0"/>
      <w:spacing w:val="4"/>
      <w:sz w:val="32"/>
      <w:szCs w:val="32"/>
    </w:rPr>
  </w:style>
  <w:style w:type="paragraph" w:customStyle="1" w:styleId="Char1CharCharChar">
    <w:name w:val="Char1 Char Char Char"/>
    <w:basedOn w:val="a"/>
    <w:rsid w:val="00F12CE1"/>
    <w:pPr>
      <w:widowControl/>
      <w:spacing w:after="160" w:line="240" w:lineRule="exact"/>
      <w:jc w:val="left"/>
    </w:pPr>
    <w:rPr>
      <w:rFonts w:ascii="Verdana" w:eastAsia="宋体" w:hAnsi="Verdana" w:cs="Times New Roman"/>
      <w:kern w:val="0"/>
      <w:sz w:val="20"/>
      <w:szCs w:val="20"/>
      <w:lang w:eastAsia="en-US"/>
    </w:rPr>
  </w:style>
  <w:style w:type="paragraph" w:customStyle="1" w:styleId="1f6">
    <w:name w:val="表格1"/>
    <w:basedOn w:val="a"/>
    <w:rsid w:val="00F12CE1"/>
    <w:pPr>
      <w:adjustRightInd w:val="0"/>
      <w:snapToGrid w:val="0"/>
      <w:spacing w:before="60" w:after="60"/>
      <w:jc w:val="left"/>
    </w:pPr>
    <w:rPr>
      <w:rFonts w:ascii="Calibri" w:eastAsia="宋体" w:hAnsi="Calibri" w:cs="Times New Roman"/>
      <w:kern w:val="24"/>
      <w:szCs w:val="20"/>
    </w:rPr>
  </w:style>
  <w:style w:type="paragraph" w:customStyle="1" w:styleId="CharCharb">
    <w:name w:val="Char Char"/>
    <w:basedOn w:val="a"/>
    <w:rsid w:val="00F12CE1"/>
    <w:rPr>
      <w:rFonts w:ascii="Calibri" w:eastAsia="宋体" w:hAnsi="Calibri" w:cs="Times New Roman"/>
      <w:szCs w:val="24"/>
    </w:rPr>
  </w:style>
  <w:style w:type="paragraph" w:customStyle="1" w:styleId="71">
    <w:name w:val="7"/>
    <w:basedOn w:val="a"/>
    <w:rsid w:val="00F12CE1"/>
    <w:pPr>
      <w:spacing w:line="300" w:lineRule="auto"/>
      <w:ind w:left="3402" w:hanging="1701"/>
    </w:pPr>
    <w:rPr>
      <w:rFonts w:ascii="Calibri" w:eastAsia="宋体" w:hAnsi="Calibri" w:cs="Times New Roman"/>
      <w:sz w:val="24"/>
      <w:szCs w:val="20"/>
    </w:rPr>
  </w:style>
  <w:style w:type="paragraph" w:customStyle="1" w:styleId="afffd">
    <w:name w:val="图"/>
    <w:basedOn w:val="a0"/>
    <w:rsid w:val="00F12CE1"/>
    <w:pPr>
      <w:widowControl w:val="0"/>
      <w:adjustRightInd w:val="0"/>
      <w:spacing w:line="312" w:lineRule="auto"/>
      <w:jc w:val="center"/>
      <w:textAlignment w:val="baseline"/>
    </w:pPr>
    <w:rPr>
      <w:rFonts w:ascii="黑体" w:eastAsia="黑体"/>
      <w:b/>
    </w:rPr>
  </w:style>
  <w:style w:type="paragraph" w:customStyle="1" w:styleId="afffe">
    <w:name w:val="引言一级条标题"/>
    <w:basedOn w:val="a"/>
    <w:next w:val="afffc"/>
    <w:qFormat/>
    <w:rsid w:val="00F12CE1"/>
    <w:pPr>
      <w:widowControl/>
      <w:tabs>
        <w:tab w:val="left" w:pos="1200"/>
      </w:tabs>
      <w:ind w:left="1200" w:hanging="720"/>
      <w:jc w:val="left"/>
    </w:pPr>
    <w:rPr>
      <w:rFonts w:ascii="Calibri" w:eastAsia="黑体" w:hAnsi="Calibri" w:cs="Times New Roman"/>
      <w:b/>
      <w:kern w:val="0"/>
      <w:sz w:val="20"/>
      <w:szCs w:val="20"/>
    </w:rPr>
  </w:style>
  <w:style w:type="paragraph" w:customStyle="1" w:styleId="213">
    <w:name w:val="样式 标题 2 + 段前: 1 行"/>
    <w:basedOn w:val="2"/>
    <w:rsid w:val="00F12CE1"/>
    <w:pPr>
      <w:numPr>
        <w:ilvl w:val="1"/>
      </w:numPr>
      <w:tabs>
        <w:tab w:val="left" w:pos="0"/>
        <w:tab w:val="left" w:pos="1200"/>
      </w:tabs>
      <w:overflowPunct/>
      <w:autoSpaceDE/>
      <w:autoSpaceDN/>
      <w:spacing w:beforeLines="100"/>
      <w:ind w:firstLineChars="40" w:firstLine="96"/>
      <w:jc w:val="left"/>
      <w:textAlignment w:val="auto"/>
    </w:pPr>
    <w:rPr>
      <w:rFonts w:ascii="宋体" w:hAnsi="Arial"/>
      <w:bCs w:val="0"/>
      <w:color w:val="auto"/>
      <w:kern w:val="2"/>
      <w:sz w:val="28"/>
      <w:szCs w:val="20"/>
    </w:rPr>
  </w:style>
  <w:style w:type="paragraph" w:customStyle="1" w:styleId="44">
    <w:name w:val="样式 标题 4 + 五号"/>
    <w:basedOn w:val="4"/>
    <w:rsid w:val="00F12CE1"/>
    <w:pPr>
      <w:tabs>
        <w:tab w:val="left" w:pos="720"/>
      </w:tabs>
      <w:spacing w:before="280" w:after="290" w:line="376" w:lineRule="auto"/>
    </w:pPr>
    <w:rPr>
      <w:rFonts w:ascii="Arial" w:eastAsia="宋体"/>
      <w:bCs/>
      <w:position w:val="6"/>
      <w:sz w:val="21"/>
      <w:szCs w:val="21"/>
    </w:rPr>
  </w:style>
  <w:style w:type="paragraph" w:customStyle="1" w:styleId="1f7">
    <w:name w:val="纯文本1"/>
    <w:basedOn w:val="a"/>
    <w:rsid w:val="00F12CE1"/>
    <w:pPr>
      <w:adjustRightInd w:val="0"/>
      <w:spacing w:after="120" w:line="400" w:lineRule="exact"/>
      <w:ind w:firstLine="567"/>
      <w:textAlignment w:val="baseline"/>
    </w:pPr>
    <w:rPr>
      <w:rFonts w:ascii="宋体" w:eastAsia="宋体" w:hAnsi="Calibri" w:cs="Times New Roman"/>
      <w:kern w:val="0"/>
      <w:sz w:val="28"/>
      <w:szCs w:val="20"/>
    </w:rPr>
  </w:style>
  <w:style w:type="paragraph" w:customStyle="1" w:styleId="affff">
    <w:name w:val="第七行"/>
    <w:basedOn w:val="a"/>
    <w:next w:val="a"/>
    <w:rsid w:val="00F12CE1"/>
    <w:pPr>
      <w:spacing w:beforeLines="100" w:line="360" w:lineRule="auto"/>
      <w:ind w:left="420" w:firstLine="420"/>
    </w:pPr>
    <w:rPr>
      <w:rFonts w:ascii="宋体" w:eastAsia="宋体" w:hAnsi="Calibri" w:cs="Times New Roman"/>
      <w:b/>
      <w:sz w:val="28"/>
      <w:szCs w:val="20"/>
    </w:rPr>
  </w:style>
  <w:style w:type="paragraph" w:customStyle="1" w:styleId="1111">
    <w:name w:val="1.1.1.1"/>
    <w:basedOn w:val="a"/>
    <w:link w:val="1111Char"/>
    <w:qFormat/>
    <w:rsid w:val="00F12CE1"/>
    <w:pPr>
      <w:tabs>
        <w:tab w:val="left" w:pos="1134"/>
      </w:tabs>
      <w:adjustRightInd w:val="0"/>
      <w:spacing w:before="60" w:after="60" w:line="360" w:lineRule="atLeast"/>
      <w:ind w:left="1134" w:hanging="1134"/>
    </w:pPr>
    <w:rPr>
      <w:rFonts w:ascii="Arial" w:eastAsia="宋体" w:hAnsi="Arial"/>
    </w:rPr>
  </w:style>
  <w:style w:type="paragraph" w:customStyle="1" w:styleId="font7">
    <w:name w:val="font7"/>
    <w:basedOn w:val="a"/>
    <w:rsid w:val="00F12CE1"/>
    <w:pPr>
      <w:widowControl/>
      <w:spacing w:before="100" w:beforeAutospacing="1" w:after="100" w:afterAutospacing="1"/>
      <w:jc w:val="left"/>
    </w:pPr>
    <w:rPr>
      <w:rFonts w:ascii="Calibri" w:eastAsia="宋体" w:hAnsi="Calibri" w:cs="Times New Roman"/>
      <w:color w:val="000000"/>
      <w:kern w:val="0"/>
      <w:sz w:val="20"/>
      <w:szCs w:val="20"/>
    </w:rPr>
  </w:style>
  <w:style w:type="paragraph" w:customStyle="1" w:styleId="affff0">
    <w:name w:val="引言二级条标题"/>
    <w:basedOn w:val="afffe"/>
    <w:next w:val="afffc"/>
    <w:qFormat/>
    <w:rsid w:val="00F12CE1"/>
    <w:pPr>
      <w:tabs>
        <w:tab w:val="left" w:pos="360"/>
      </w:tabs>
      <w:ind w:left="1554" w:hanging="420"/>
    </w:pPr>
    <w:rPr>
      <w:b w:val="0"/>
    </w:rPr>
  </w:style>
  <w:style w:type="paragraph" w:styleId="afe">
    <w:name w:val="Date"/>
    <w:basedOn w:val="a"/>
    <w:next w:val="a"/>
    <w:link w:val="Char29"/>
    <w:rsid w:val="00F12CE1"/>
    <w:pPr>
      <w:widowControl/>
    </w:pPr>
    <w:rPr>
      <w:rFonts w:ascii="宋体" w:hAnsi="Courier New"/>
      <w:sz w:val="28"/>
    </w:rPr>
  </w:style>
  <w:style w:type="character" w:customStyle="1" w:styleId="Char39">
    <w:name w:val="日期 Char3"/>
    <w:basedOn w:val="a2"/>
    <w:uiPriority w:val="99"/>
    <w:semiHidden/>
    <w:rsid w:val="00F12CE1"/>
  </w:style>
  <w:style w:type="paragraph" w:styleId="affff1">
    <w:name w:val="List Continue"/>
    <w:basedOn w:val="a"/>
    <w:rsid w:val="00F12CE1"/>
    <w:pPr>
      <w:spacing w:after="120"/>
      <w:ind w:left="420"/>
    </w:pPr>
    <w:rPr>
      <w:rFonts w:ascii="Calibri" w:eastAsia="宋体" w:hAnsi="Calibri" w:cs="Times New Roman"/>
      <w:szCs w:val="21"/>
    </w:rPr>
  </w:style>
  <w:style w:type="paragraph" w:styleId="38">
    <w:name w:val="List Bullet 3"/>
    <w:basedOn w:val="a"/>
    <w:rsid w:val="00F12CE1"/>
    <w:pPr>
      <w:tabs>
        <w:tab w:val="left" w:pos="1200"/>
      </w:tabs>
      <w:ind w:left="1200" w:hanging="360"/>
    </w:pPr>
    <w:rPr>
      <w:rFonts w:ascii="Calibri" w:eastAsia="宋体" w:hAnsi="Calibri" w:cs="Times New Roman"/>
      <w:sz w:val="28"/>
      <w:szCs w:val="20"/>
    </w:rPr>
  </w:style>
  <w:style w:type="paragraph" w:styleId="afff1">
    <w:name w:val="Note Heading"/>
    <w:basedOn w:val="a"/>
    <w:next w:val="a"/>
    <w:link w:val="Char2f1"/>
    <w:rsid w:val="00F12CE1"/>
    <w:pPr>
      <w:jc w:val="center"/>
    </w:pPr>
    <w:rPr>
      <w:szCs w:val="21"/>
    </w:rPr>
  </w:style>
  <w:style w:type="character" w:customStyle="1" w:styleId="Char3a">
    <w:name w:val="注释标题 Char3"/>
    <w:basedOn w:val="a2"/>
    <w:uiPriority w:val="99"/>
    <w:semiHidden/>
    <w:rsid w:val="00F12CE1"/>
  </w:style>
  <w:style w:type="paragraph" w:styleId="54">
    <w:name w:val="List Bullet 5"/>
    <w:basedOn w:val="a"/>
    <w:rsid w:val="00F12CE1"/>
    <w:pPr>
      <w:ind w:left="840"/>
    </w:pPr>
    <w:rPr>
      <w:rFonts w:ascii="宋体" w:eastAsia="宋体" w:hAnsi="宋体" w:cs="Times New Roman"/>
      <w:szCs w:val="24"/>
    </w:rPr>
  </w:style>
  <w:style w:type="paragraph" w:styleId="28">
    <w:name w:val="List 2"/>
    <w:basedOn w:val="a"/>
    <w:rsid w:val="00F12CE1"/>
    <w:pPr>
      <w:ind w:leftChars="200" w:left="100" w:hangingChars="200" w:hanging="200"/>
    </w:pPr>
    <w:rPr>
      <w:rFonts w:ascii="Calibri" w:eastAsia="宋体" w:hAnsi="Calibri" w:cs="Times New Roman"/>
      <w:szCs w:val="24"/>
    </w:rPr>
  </w:style>
  <w:style w:type="paragraph" w:styleId="aff2">
    <w:name w:val="Body Text Indent"/>
    <w:basedOn w:val="a"/>
    <w:link w:val="Char31"/>
    <w:rsid w:val="00F12CE1"/>
    <w:pPr>
      <w:widowControl/>
      <w:spacing w:line="480" w:lineRule="exact"/>
      <w:ind w:leftChars="196" w:left="392"/>
      <w:jc w:val="left"/>
    </w:pPr>
    <w:rPr>
      <w:rFonts w:ascii="eʩ" w:eastAsia="宋体" w:hAnsi="eʩ"/>
      <w:color w:val="000000"/>
      <w:sz w:val="24"/>
      <w:szCs w:val="24"/>
    </w:rPr>
  </w:style>
  <w:style w:type="character" w:customStyle="1" w:styleId="Char42">
    <w:name w:val="正文文本缩进 Char4"/>
    <w:basedOn w:val="a2"/>
    <w:uiPriority w:val="99"/>
    <w:semiHidden/>
    <w:rsid w:val="00F12CE1"/>
  </w:style>
  <w:style w:type="paragraph" w:styleId="affff2">
    <w:name w:val="List Bullet"/>
    <w:basedOn w:val="a"/>
    <w:rsid w:val="00F12CE1"/>
    <w:pPr>
      <w:tabs>
        <w:tab w:val="left" w:pos="360"/>
      </w:tabs>
      <w:ind w:left="360" w:hanging="360"/>
    </w:pPr>
    <w:rPr>
      <w:rFonts w:ascii="Calibri" w:eastAsia="宋体" w:hAnsi="Calibri" w:cs="Times New Roman"/>
      <w:szCs w:val="21"/>
    </w:rPr>
  </w:style>
  <w:style w:type="paragraph" w:styleId="45">
    <w:name w:val="List Bullet 4"/>
    <w:basedOn w:val="a"/>
    <w:rsid w:val="00F12CE1"/>
    <w:pPr>
      <w:tabs>
        <w:tab w:val="left" w:pos="1620"/>
      </w:tabs>
      <w:ind w:left="1620" w:hanging="360"/>
    </w:pPr>
    <w:rPr>
      <w:rFonts w:ascii="Calibri" w:eastAsia="宋体" w:hAnsi="Calibri" w:cs="Times New Roman"/>
      <w:szCs w:val="21"/>
    </w:rPr>
  </w:style>
  <w:style w:type="paragraph" w:styleId="39">
    <w:name w:val="List 3"/>
    <w:basedOn w:val="a"/>
    <w:rsid w:val="00F12CE1"/>
    <w:pPr>
      <w:spacing w:line="360" w:lineRule="auto"/>
      <w:ind w:leftChars="400" w:left="100" w:hangingChars="200" w:hanging="200"/>
    </w:pPr>
    <w:rPr>
      <w:rFonts w:ascii="Calibri" w:eastAsia="宋体" w:hAnsi="Calibri" w:cs="Times New Roman"/>
      <w:szCs w:val="24"/>
    </w:rPr>
  </w:style>
  <w:style w:type="paragraph" w:styleId="25">
    <w:name w:val="Body Text Indent 2"/>
    <w:basedOn w:val="a"/>
    <w:link w:val="2Char40"/>
    <w:rsid w:val="00F12CE1"/>
    <w:pPr>
      <w:spacing w:before="120" w:after="120" w:line="252" w:lineRule="auto"/>
      <w:ind w:firstLineChars="200" w:firstLine="420"/>
    </w:pPr>
    <w:rPr>
      <w:rFonts w:eastAsia="宋体"/>
      <w:szCs w:val="21"/>
    </w:rPr>
  </w:style>
  <w:style w:type="character" w:customStyle="1" w:styleId="2Char50">
    <w:name w:val="正文文本缩进 2 Char5"/>
    <w:basedOn w:val="a2"/>
    <w:uiPriority w:val="99"/>
    <w:semiHidden/>
    <w:rsid w:val="00F12CE1"/>
  </w:style>
  <w:style w:type="paragraph" w:styleId="HTML">
    <w:name w:val="HTML Address"/>
    <w:basedOn w:val="a"/>
    <w:link w:val="HTMLChar2"/>
    <w:rsid w:val="00F12CE1"/>
    <w:rPr>
      <w:rFonts w:eastAsia="宋体"/>
      <w:i/>
      <w:iCs/>
      <w:szCs w:val="21"/>
    </w:rPr>
  </w:style>
  <w:style w:type="character" w:customStyle="1" w:styleId="HTMLChar3">
    <w:name w:val="HTML 地址 Char3"/>
    <w:basedOn w:val="a2"/>
    <w:uiPriority w:val="99"/>
    <w:semiHidden/>
    <w:rsid w:val="00F12CE1"/>
    <w:rPr>
      <w:i/>
      <w:iCs/>
    </w:rPr>
  </w:style>
  <w:style w:type="paragraph" w:styleId="3a">
    <w:name w:val="List Number 3"/>
    <w:basedOn w:val="a"/>
    <w:rsid w:val="00F12CE1"/>
    <w:pPr>
      <w:tabs>
        <w:tab w:val="left" w:pos="1200"/>
      </w:tabs>
      <w:ind w:left="1200" w:hanging="360"/>
    </w:pPr>
    <w:rPr>
      <w:rFonts w:ascii="Calibri" w:eastAsia="宋体" w:hAnsi="Calibri" w:cs="Times New Roman"/>
      <w:szCs w:val="21"/>
    </w:rPr>
  </w:style>
  <w:style w:type="paragraph" w:styleId="affff3">
    <w:name w:val="envelope address"/>
    <w:basedOn w:val="a"/>
    <w:rsid w:val="00F12CE1"/>
    <w:pPr>
      <w:framePr w:w="7920" w:h="1980" w:hRule="exact" w:hSpace="180" w:wrap="around" w:hAnchor="page" w:xAlign="center" w:yAlign="bottom"/>
      <w:snapToGrid w:val="0"/>
      <w:ind w:left="2880"/>
    </w:pPr>
    <w:rPr>
      <w:rFonts w:ascii="Arial" w:eastAsia="宋体" w:hAnsi="Arial" w:cs="Arial"/>
      <w:sz w:val="24"/>
      <w:szCs w:val="21"/>
    </w:rPr>
  </w:style>
  <w:style w:type="paragraph" w:styleId="82">
    <w:name w:val="index 8"/>
    <w:basedOn w:val="a"/>
    <w:next w:val="a"/>
    <w:rsid w:val="00F12CE1"/>
    <w:pPr>
      <w:ind w:leftChars="1400" w:left="1400"/>
    </w:pPr>
    <w:rPr>
      <w:rFonts w:ascii="Calibri" w:eastAsia="宋体" w:hAnsi="Calibri" w:cs="Times New Roman"/>
      <w:szCs w:val="20"/>
    </w:rPr>
  </w:style>
  <w:style w:type="paragraph" w:styleId="29">
    <w:name w:val="List Number 2"/>
    <w:basedOn w:val="a"/>
    <w:rsid w:val="00F12CE1"/>
    <w:pPr>
      <w:tabs>
        <w:tab w:val="left" w:pos="780"/>
      </w:tabs>
      <w:ind w:left="780" w:hanging="360"/>
    </w:pPr>
    <w:rPr>
      <w:rFonts w:ascii="Calibri" w:eastAsia="宋体" w:hAnsi="Calibri" w:cs="Times New Roman"/>
      <w:szCs w:val="21"/>
    </w:rPr>
  </w:style>
  <w:style w:type="paragraph" w:styleId="55">
    <w:name w:val="List Continue 5"/>
    <w:basedOn w:val="a"/>
    <w:rsid w:val="00F12CE1"/>
    <w:pPr>
      <w:spacing w:after="120"/>
      <w:ind w:left="2100"/>
    </w:pPr>
    <w:rPr>
      <w:rFonts w:ascii="Calibri" w:eastAsia="宋体" w:hAnsi="Calibri" w:cs="Times New Roman"/>
      <w:szCs w:val="21"/>
    </w:rPr>
  </w:style>
  <w:style w:type="paragraph" w:styleId="aff4">
    <w:name w:val="Signature"/>
    <w:basedOn w:val="a"/>
    <w:link w:val="Char2d"/>
    <w:rsid w:val="00F12CE1"/>
    <w:pPr>
      <w:ind w:left="4320"/>
    </w:pPr>
    <w:rPr>
      <w:rFonts w:ascii="Arial" w:eastAsia="宋体" w:hAnsi="Arial"/>
      <w:b/>
      <w:sz w:val="28"/>
    </w:rPr>
  </w:style>
  <w:style w:type="character" w:customStyle="1" w:styleId="Char3b">
    <w:name w:val="签名 Char3"/>
    <w:basedOn w:val="a2"/>
    <w:uiPriority w:val="99"/>
    <w:semiHidden/>
    <w:rsid w:val="00F12CE1"/>
  </w:style>
  <w:style w:type="paragraph" w:styleId="af2">
    <w:name w:val="Balloon Text"/>
    <w:basedOn w:val="a"/>
    <w:link w:val="Char22"/>
    <w:uiPriority w:val="99"/>
    <w:qFormat/>
    <w:rsid w:val="00F12CE1"/>
    <w:pPr>
      <w:widowControl/>
      <w:jc w:val="left"/>
    </w:pPr>
    <w:rPr>
      <w:sz w:val="18"/>
      <w:szCs w:val="18"/>
    </w:rPr>
  </w:style>
  <w:style w:type="character" w:customStyle="1" w:styleId="Char3c">
    <w:name w:val="批注框文本 Char3"/>
    <w:basedOn w:val="a2"/>
    <w:uiPriority w:val="99"/>
    <w:semiHidden/>
    <w:rsid w:val="00F12CE1"/>
    <w:rPr>
      <w:sz w:val="18"/>
      <w:szCs w:val="18"/>
    </w:rPr>
  </w:style>
  <w:style w:type="paragraph" w:styleId="affff4">
    <w:name w:val="envelope return"/>
    <w:basedOn w:val="a"/>
    <w:rsid w:val="00F12CE1"/>
    <w:pPr>
      <w:snapToGrid w:val="0"/>
    </w:pPr>
    <w:rPr>
      <w:rFonts w:ascii="Arial" w:eastAsia="宋体" w:hAnsi="Arial" w:cs="Arial"/>
      <w:szCs w:val="21"/>
    </w:rPr>
  </w:style>
  <w:style w:type="paragraph" w:styleId="1f8">
    <w:name w:val="index 1"/>
    <w:basedOn w:val="a"/>
    <w:next w:val="a"/>
    <w:autoRedefine/>
    <w:unhideWhenUsed/>
    <w:rsid w:val="00F12CE1"/>
  </w:style>
  <w:style w:type="paragraph" w:styleId="affff5">
    <w:name w:val="index heading"/>
    <w:basedOn w:val="a"/>
    <w:next w:val="1f8"/>
    <w:rsid w:val="00F12CE1"/>
    <w:pPr>
      <w:adjustRightInd w:val="0"/>
      <w:spacing w:line="490" w:lineRule="exact"/>
      <w:ind w:firstLine="556"/>
      <w:textAlignment w:val="baseline"/>
    </w:pPr>
    <w:rPr>
      <w:rFonts w:ascii="Calibri" w:eastAsia="仿宋_GB2312" w:hAnsi="Calibri" w:cs="Times New Roman"/>
      <w:kern w:val="0"/>
      <w:sz w:val="28"/>
      <w:szCs w:val="20"/>
    </w:rPr>
  </w:style>
  <w:style w:type="paragraph" w:styleId="46">
    <w:name w:val="toc 4"/>
    <w:basedOn w:val="a"/>
    <w:next w:val="a"/>
    <w:uiPriority w:val="39"/>
    <w:rsid w:val="00F12CE1"/>
    <w:pPr>
      <w:ind w:left="630"/>
      <w:jc w:val="left"/>
    </w:pPr>
    <w:rPr>
      <w:rFonts w:ascii="Calibri" w:eastAsia="宋体" w:hAnsi="Calibri" w:cs="Times New Roman"/>
      <w:sz w:val="18"/>
      <w:szCs w:val="18"/>
    </w:rPr>
  </w:style>
  <w:style w:type="paragraph" w:styleId="1f9">
    <w:name w:val="toc 1"/>
    <w:basedOn w:val="a"/>
    <w:next w:val="a"/>
    <w:uiPriority w:val="39"/>
    <w:rsid w:val="00F12CE1"/>
    <w:rPr>
      <w:rFonts w:ascii="Calibri" w:eastAsia="宋体" w:hAnsi="Calibri" w:cs="Times New Roman"/>
      <w:szCs w:val="20"/>
    </w:rPr>
  </w:style>
  <w:style w:type="paragraph" w:customStyle="1" w:styleId="affff6">
    <w:name w:val="横表格"/>
    <w:basedOn w:val="affff7"/>
    <w:rsid w:val="00F12CE1"/>
    <w:pPr>
      <w:spacing w:beforeLines="0" w:line="360" w:lineRule="exact"/>
      <w:jc w:val="both"/>
    </w:pPr>
    <w:rPr>
      <w:rFonts w:hAnsi="宋体"/>
      <w:b w:val="0"/>
      <w:sz w:val="21"/>
    </w:rPr>
  </w:style>
  <w:style w:type="paragraph" w:styleId="47">
    <w:name w:val="List Continue 4"/>
    <w:basedOn w:val="a"/>
    <w:rsid w:val="00F12CE1"/>
    <w:pPr>
      <w:spacing w:after="120"/>
      <w:ind w:left="1680"/>
    </w:pPr>
    <w:rPr>
      <w:rFonts w:ascii="Calibri" w:eastAsia="宋体" w:hAnsi="Calibri" w:cs="Times New Roman"/>
      <w:szCs w:val="21"/>
    </w:rPr>
  </w:style>
  <w:style w:type="paragraph" w:customStyle="1" w:styleId="1111A-1-n">
    <w:name w:val="1.1.1.1A-1-n"/>
    <w:basedOn w:val="1111A-1"/>
    <w:rsid w:val="00F12CE1"/>
    <w:pPr>
      <w:tabs>
        <w:tab w:val="clear" w:pos="1985"/>
      </w:tabs>
      <w:ind w:left="1418" w:hanging="284"/>
    </w:pPr>
    <w:rPr>
      <w:rFonts w:cs="Arial"/>
      <w:sz w:val="20"/>
      <w:szCs w:val="24"/>
    </w:rPr>
  </w:style>
  <w:style w:type="paragraph" w:customStyle="1" w:styleId="afa">
    <w:name w:val="一级标题"/>
    <w:basedOn w:val="a"/>
    <w:link w:val="Charf"/>
    <w:rsid w:val="00F12CE1"/>
    <w:pPr>
      <w:spacing w:line="360" w:lineRule="auto"/>
      <w:ind w:right="249"/>
      <w:jc w:val="center"/>
      <w:outlineLvl w:val="0"/>
    </w:pPr>
    <w:rPr>
      <w:rFonts w:ascii="宋体" w:eastAsia="宋体"/>
      <w:b/>
      <w:sz w:val="48"/>
      <w:szCs w:val="48"/>
    </w:rPr>
  </w:style>
  <w:style w:type="paragraph" w:styleId="afff2">
    <w:name w:val="Subtitle"/>
    <w:basedOn w:val="a"/>
    <w:link w:val="Char2f2"/>
    <w:qFormat/>
    <w:rsid w:val="00F12CE1"/>
    <w:pPr>
      <w:adjustRightInd w:val="0"/>
      <w:spacing w:after="240" w:line="360" w:lineRule="auto"/>
      <w:jc w:val="center"/>
      <w:textAlignment w:val="baseline"/>
    </w:pPr>
    <w:rPr>
      <w:rFonts w:ascii="昆仑楷体" w:eastAsia="昆仑楷体" w:hAnsi="Arial"/>
      <w:b/>
      <w:sz w:val="44"/>
    </w:rPr>
  </w:style>
  <w:style w:type="character" w:customStyle="1" w:styleId="Char3d">
    <w:name w:val="副标题 Char3"/>
    <w:basedOn w:val="a2"/>
    <w:uiPriority w:val="11"/>
    <w:rsid w:val="00F12CE1"/>
    <w:rPr>
      <w:rFonts w:asciiTheme="majorHAnsi" w:eastAsia="宋体" w:hAnsiTheme="majorHAnsi" w:cstheme="majorBidi"/>
      <w:b/>
      <w:bCs/>
      <w:kern w:val="28"/>
      <w:sz w:val="32"/>
      <w:szCs w:val="32"/>
    </w:rPr>
  </w:style>
  <w:style w:type="paragraph" w:styleId="56">
    <w:name w:val="List Number 5"/>
    <w:basedOn w:val="a"/>
    <w:rsid w:val="00F12CE1"/>
    <w:pPr>
      <w:tabs>
        <w:tab w:val="left" w:pos="2040"/>
      </w:tabs>
      <w:ind w:left="2040" w:hanging="360"/>
    </w:pPr>
    <w:rPr>
      <w:rFonts w:ascii="Calibri" w:eastAsia="宋体" w:hAnsi="Calibri" w:cs="Times New Roman"/>
      <w:szCs w:val="21"/>
    </w:rPr>
  </w:style>
  <w:style w:type="paragraph" w:customStyle="1" w:styleId="012">
    <w:name w:val="样式 暗表文字 + 左侧:  0 厘米 悬挂缩进: 1.2 字符"/>
    <w:basedOn w:val="affff8"/>
    <w:rsid w:val="00F12CE1"/>
    <w:rPr>
      <w:rFonts w:cs="宋体"/>
      <w:szCs w:val="20"/>
    </w:rPr>
  </w:style>
  <w:style w:type="paragraph" w:styleId="affff9">
    <w:name w:val="List"/>
    <w:basedOn w:val="a"/>
    <w:rsid w:val="00F12CE1"/>
    <w:pPr>
      <w:spacing w:line="480" w:lineRule="exact"/>
      <w:ind w:left="420" w:hanging="420"/>
    </w:pPr>
    <w:rPr>
      <w:rFonts w:ascii="Calibri" w:eastAsia="楷体_GB2312" w:hAnsi="Calibri" w:cs="Times New Roman"/>
      <w:sz w:val="24"/>
      <w:szCs w:val="20"/>
    </w:rPr>
  </w:style>
  <w:style w:type="paragraph" w:styleId="af5">
    <w:name w:val="footnote text"/>
    <w:basedOn w:val="a"/>
    <w:link w:val="Char9"/>
    <w:rsid w:val="00F12CE1"/>
    <w:pPr>
      <w:adjustRightInd w:val="0"/>
      <w:spacing w:line="312" w:lineRule="atLeast"/>
      <w:jc w:val="left"/>
      <w:textAlignment w:val="baseline"/>
    </w:pPr>
    <w:rPr>
      <w:sz w:val="18"/>
    </w:rPr>
  </w:style>
  <w:style w:type="character" w:customStyle="1" w:styleId="Char2f3">
    <w:name w:val="脚注文本 Char2"/>
    <w:basedOn w:val="a2"/>
    <w:uiPriority w:val="99"/>
    <w:semiHidden/>
    <w:rsid w:val="00F12CE1"/>
    <w:rPr>
      <w:sz w:val="18"/>
      <w:szCs w:val="18"/>
    </w:rPr>
  </w:style>
  <w:style w:type="paragraph" w:styleId="62">
    <w:name w:val="toc 6"/>
    <w:basedOn w:val="a"/>
    <w:next w:val="a"/>
    <w:uiPriority w:val="39"/>
    <w:rsid w:val="00F12CE1"/>
    <w:pPr>
      <w:ind w:leftChars="1000" w:left="2100"/>
    </w:pPr>
    <w:rPr>
      <w:rFonts w:ascii="Calibri" w:eastAsia="宋体" w:hAnsi="Calibri" w:cs="Times New Roman"/>
      <w:szCs w:val="20"/>
    </w:rPr>
  </w:style>
  <w:style w:type="paragraph" w:customStyle="1" w:styleId="affffa">
    <w:name w:val="基准篇头"/>
    <w:basedOn w:val="a"/>
    <w:next w:val="a"/>
    <w:rsid w:val="00F12CE1"/>
    <w:pPr>
      <w:keepNext/>
      <w:widowControl/>
      <w:overflowPunct w:val="0"/>
      <w:autoSpaceDE w:val="0"/>
      <w:autoSpaceDN w:val="0"/>
      <w:adjustRightInd w:val="0"/>
      <w:spacing w:before="240" w:after="120"/>
      <w:jc w:val="left"/>
      <w:textAlignment w:val="baseline"/>
    </w:pPr>
    <w:rPr>
      <w:rFonts w:ascii="Arial" w:eastAsia="宋体" w:hAnsi="Arial" w:cs="Times New Roman"/>
      <w:b/>
      <w:kern w:val="28"/>
      <w:sz w:val="36"/>
      <w:szCs w:val="20"/>
    </w:rPr>
  </w:style>
  <w:style w:type="paragraph" w:styleId="57">
    <w:name w:val="List 5"/>
    <w:basedOn w:val="a"/>
    <w:rsid w:val="00F12CE1"/>
    <w:pPr>
      <w:ind w:left="2100" w:hanging="420"/>
    </w:pPr>
    <w:rPr>
      <w:rFonts w:ascii="Calibri" w:eastAsia="宋体" w:hAnsi="Calibri" w:cs="Times New Roman"/>
      <w:szCs w:val="21"/>
    </w:rPr>
  </w:style>
  <w:style w:type="paragraph" w:customStyle="1" w:styleId="K01">
    <w:name w:val="K01"/>
    <w:basedOn w:val="a"/>
    <w:rsid w:val="00F12CE1"/>
    <w:pPr>
      <w:adjustRightInd w:val="0"/>
      <w:spacing w:after="120" w:line="360" w:lineRule="auto"/>
      <w:ind w:left="960" w:hanging="393"/>
      <w:jc w:val="left"/>
      <w:textAlignment w:val="baseline"/>
    </w:pPr>
    <w:rPr>
      <w:rFonts w:ascii="宋体" w:eastAsia="宋体" w:hAnsi="Calibri" w:cs="Times New Roman"/>
      <w:kern w:val="0"/>
      <w:sz w:val="24"/>
      <w:szCs w:val="20"/>
    </w:rPr>
  </w:style>
  <w:style w:type="paragraph" w:styleId="33">
    <w:name w:val="Body Text Indent 3"/>
    <w:basedOn w:val="a"/>
    <w:link w:val="3Char20"/>
    <w:rsid w:val="00F12CE1"/>
    <w:pPr>
      <w:spacing w:line="480" w:lineRule="exact"/>
      <w:ind w:firstLine="525"/>
    </w:pPr>
    <w:rPr>
      <w:rFonts w:eastAsia="宋体"/>
      <w:sz w:val="24"/>
      <w:szCs w:val="24"/>
    </w:rPr>
  </w:style>
  <w:style w:type="character" w:customStyle="1" w:styleId="3Char31">
    <w:name w:val="正文文本缩进 3 Char3"/>
    <w:basedOn w:val="a2"/>
    <w:uiPriority w:val="99"/>
    <w:semiHidden/>
    <w:rsid w:val="00F12CE1"/>
    <w:rPr>
      <w:sz w:val="16"/>
      <w:szCs w:val="16"/>
    </w:rPr>
  </w:style>
  <w:style w:type="paragraph" w:styleId="72">
    <w:name w:val="index 7"/>
    <w:basedOn w:val="a"/>
    <w:next w:val="a"/>
    <w:rsid w:val="00F12CE1"/>
    <w:pPr>
      <w:ind w:leftChars="1200" w:left="1200"/>
    </w:pPr>
    <w:rPr>
      <w:rFonts w:ascii="Calibri" w:eastAsia="宋体" w:hAnsi="Calibri" w:cs="Times New Roman"/>
      <w:szCs w:val="20"/>
    </w:rPr>
  </w:style>
  <w:style w:type="paragraph" w:styleId="90">
    <w:name w:val="index 9"/>
    <w:basedOn w:val="a"/>
    <w:next w:val="a"/>
    <w:rsid w:val="00F12CE1"/>
    <w:pPr>
      <w:ind w:leftChars="1600" w:left="1600"/>
    </w:pPr>
    <w:rPr>
      <w:rFonts w:ascii="Calibri" w:eastAsia="宋体" w:hAnsi="Calibri" w:cs="Times New Roman"/>
      <w:szCs w:val="20"/>
    </w:rPr>
  </w:style>
  <w:style w:type="paragraph" w:customStyle="1" w:styleId="3b">
    <w:name w:val="3"/>
    <w:basedOn w:val="a"/>
    <w:rsid w:val="00F12CE1"/>
    <w:pPr>
      <w:tabs>
        <w:tab w:val="left" w:pos="7320"/>
      </w:tabs>
      <w:adjustRightInd w:val="0"/>
      <w:snapToGrid w:val="0"/>
      <w:spacing w:line="360" w:lineRule="auto"/>
      <w:ind w:leftChars="742" w:left="2055" w:hangingChars="114" w:hanging="274"/>
    </w:pPr>
    <w:rPr>
      <w:rFonts w:ascii="宋体" w:eastAsia="宋体" w:hAnsi="宋体" w:cs="Arial"/>
      <w:color w:val="000000"/>
      <w:sz w:val="24"/>
      <w:szCs w:val="24"/>
    </w:rPr>
  </w:style>
  <w:style w:type="paragraph" w:styleId="affffb">
    <w:name w:val="table of figures"/>
    <w:basedOn w:val="a"/>
    <w:next w:val="a"/>
    <w:rsid w:val="00F12CE1"/>
    <w:pPr>
      <w:ind w:leftChars="200" w:left="200" w:hangingChars="200" w:hanging="200"/>
    </w:pPr>
    <w:rPr>
      <w:rFonts w:ascii="Calibri" w:eastAsia="宋体" w:hAnsi="Calibri" w:cs="Times New Roman"/>
      <w:szCs w:val="21"/>
    </w:rPr>
  </w:style>
  <w:style w:type="paragraph" w:styleId="2a">
    <w:name w:val="toc 2"/>
    <w:basedOn w:val="a"/>
    <w:next w:val="a"/>
    <w:uiPriority w:val="39"/>
    <w:rsid w:val="00F12CE1"/>
    <w:pPr>
      <w:ind w:leftChars="200" w:left="420"/>
    </w:pPr>
    <w:rPr>
      <w:rFonts w:ascii="Calibri" w:eastAsia="宋体" w:hAnsi="Calibri" w:cs="Times New Roman"/>
      <w:szCs w:val="20"/>
    </w:rPr>
  </w:style>
  <w:style w:type="paragraph" w:customStyle="1" w:styleId="z">
    <w:name w:val="z"/>
    <w:basedOn w:val="a"/>
    <w:link w:val="zChar"/>
    <w:rsid w:val="00F12CE1"/>
    <w:pPr>
      <w:overflowPunct w:val="0"/>
      <w:topLinePunct/>
      <w:adjustRightInd w:val="0"/>
      <w:spacing w:line="312" w:lineRule="exact"/>
      <w:textAlignment w:val="baseline"/>
    </w:pPr>
    <w:rPr>
      <w:rFonts w:ascii="EU-F1" w:eastAsia="EU-F1"/>
      <w:bCs/>
      <w:szCs w:val="24"/>
    </w:rPr>
  </w:style>
  <w:style w:type="paragraph" w:styleId="91">
    <w:name w:val="toc 9"/>
    <w:basedOn w:val="a"/>
    <w:next w:val="a"/>
    <w:uiPriority w:val="39"/>
    <w:rsid w:val="00F12CE1"/>
    <w:pPr>
      <w:ind w:left="1680"/>
      <w:jc w:val="left"/>
    </w:pPr>
    <w:rPr>
      <w:rFonts w:ascii="Calibri" w:eastAsia="宋体" w:hAnsi="Calibri" w:cs="Times New Roman"/>
      <w:sz w:val="18"/>
      <w:szCs w:val="18"/>
    </w:rPr>
  </w:style>
  <w:style w:type="paragraph" w:customStyle="1" w:styleId="CM16">
    <w:name w:val="CM16"/>
    <w:basedOn w:val="Default"/>
    <w:next w:val="Default"/>
    <w:uiPriority w:val="99"/>
    <w:rsid w:val="00F12CE1"/>
    <w:pPr>
      <w:spacing w:line="468" w:lineRule="atLeast"/>
    </w:pPr>
    <w:rPr>
      <w:rFonts w:ascii="微软雅黑" w:eastAsia="微软雅黑" w:cs="Times New Roman"/>
      <w:color w:val="auto"/>
    </w:rPr>
  </w:style>
  <w:style w:type="paragraph" w:styleId="22">
    <w:name w:val="Body Text 2"/>
    <w:basedOn w:val="a"/>
    <w:link w:val="2Char21"/>
    <w:rsid w:val="00F12CE1"/>
    <w:pPr>
      <w:spacing w:after="120" w:line="480" w:lineRule="auto"/>
    </w:pPr>
    <w:rPr>
      <w:rFonts w:eastAsia="宋体"/>
      <w:szCs w:val="24"/>
    </w:rPr>
  </w:style>
  <w:style w:type="character" w:customStyle="1" w:styleId="2Char31">
    <w:name w:val="正文文本 2 Char3"/>
    <w:basedOn w:val="a2"/>
    <w:uiPriority w:val="99"/>
    <w:semiHidden/>
    <w:rsid w:val="00F12CE1"/>
  </w:style>
  <w:style w:type="paragraph" w:styleId="48">
    <w:name w:val="List 4"/>
    <w:basedOn w:val="a"/>
    <w:rsid w:val="00F12CE1"/>
    <w:pPr>
      <w:ind w:left="1680" w:hanging="420"/>
    </w:pPr>
    <w:rPr>
      <w:rFonts w:ascii="Calibri" w:eastAsia="宋体" w:hAnsi="Calibri" w:cs="Times New Roman"/>
      <w:szCs w:val="21"/>
    </w:rPr>
  </w:style>
  <w:style w:type="paragraph" w:styleId="2b">
    <w:name w:val="List Continue 2"/>
    <w:basedOn w:val="a"/>
    <w:rsid w:val="00F12CE1"/>
    <w:pPr>
      <w:spacing w:after="120" w:line="360" w:lineRule="auto"/>
      <w:ind w:leftChars="400" w:left="840"/>
    </w:pPr>
    <w:rPr>
      <w:rFonts w:ascii="Calibri" w:eastAsia="宋体" w:hAnsi="Calibri" w:cs="Times New Roman"/>
      <w:szCs w:val="24"/>
    </w:rPr>
  </w:style>
  <w:style w:type="paragraph" w:styleId="af4">
    <w:name w:val="Message Header"/>
    <w:basedOn w:val="a"/>
    <w:link w:val="Char23"/>
    <w:rsid w:val="00F12CE1"/>
    <w:pPr>
      <w:pBdr>
        <w:top w:val="single" w:sz="6" w:space="1" w:color="auto"/>
        <w:left w:val="single" w:sz="6" w:space="1" w:color="auto"/>
        <w:bottom w:val="single" w:sz="6" w:space="1" w:color="auto"/>
        <w:right w:val="single" w:sz="6" w:space="1" w:color="auto"/>
      </w:pBdr>
      <w:shd w:val="pct20" w:color="auto" w:fill="auto"/>
      <w:ind w:left="1080" w:hanging="1080"/>
    </w:pPr>
    <w:rPr>
      <w:rFonts w:ascii="宋体" w:eastAsia="宋体" w:hAnsi="Courier New"/>
    </w:rPr>
  </w:style>
  <w:style w:type="character" w:customStyle="1" w:styleId="Char3e">
    <w:name w:val="信息标题 Char3"/>
    <w:basedOn w:val="a2"/>
    <w:uiPriority w:val="99"/>
    <w:semiHidden/>
    <w:rsid w:val="00F12CE1"/>
    <w:rPr>
      <w:rFonts w:asciiTheme="majorHAnsi" w:eastAsiaTheme="majorEastAsia" w:hAnsiTheme="majorHAnsi" w:cstheme="majorBidi"/>
      <w:sz w:val="24"/>
      <w:szCs w:val="24"/>
      <w:shd w:val="pct20" w:color="auto" w:fill="auto"/>
    </w:rPr>
  </w:style>
  <w:style w:type="paragraph" w:customStyle="1" w:styleId="2c">
    <w:name w:val="都市印象2"/>
    <w:basedOn w:val="2"/>
    <w:rsid w:val="00F12CE1"/>
    <w:pPr>
      <w:tabs>
        <w:tab w:val="left" w:pos="987"/>
      </w:tabs>
      <w:overflowPunct/>
      <w:adjustRightInd w:val="0"/>
      <w:spacing w:afterLines="50"/>
      <w:ind w:left="987" w:firstLineChars="0" w:hanging="567"/>
      <w:jc w:val="left"/>
    </w:pPr>
    <w:rPr>
      <w:rFonts w:ascii="宋体" w:hAnsi="宋体"/>
      <w:b w:val="0"/>
      <w:color w:val="auto"/>
      <w:kern w:val="2"/>
      <w:sz w:val="26"/>
      <w:szCs w:val="26"/>
    </w:rPr>
  </w:style>
  <w:style w:type="paragraph" w:styleId="HTML9">
    <w:name w:val="HTML Preformatted"/>
    <w:basedOn w:val="a"/>
    <w:link w:val="HTMLChar20"/>
    <w:rsid w:val="00F12CE1"/>
    <w:rPr>
      <w:rFonts w:ascii="Courier New" w:eastAsia="宋体" w:hAnsi="Courier New" w:cs="Courier New"/>
    </w:rPr>
  </w:style>
  <w:style w:type="character" w:customStyle="1" w:styleId="HTMLChar30">
    <w:name w:val="HTML 预设格式 Char3"/>
    <w:basedOn w:val="a2"/>
    <w:uiPriority w:val="99"/>
    <w:semiHidden/>
    <w:rsid w:val="00F12CE1"/>
    <w:rPr>
      <w:rFonts w:ascii="Courier New" w:hAnsi="Courier New" w:cs="Courier New"/>
      <w:sz w:val="20"/>
      <w:szCs w:val="20"/>
    </w:rPr>
  </w:style>
  <w:style w:type="paragraph" w:styleId="affa">
    <w:name w:val="Normal (Web)"/>
    <w:basedOn w:val="a"/>
    <w:link w:val="Char19"/>
    <w:rsid w:val="00F12CE1"/>
    <w:pPr>
      <w:widowControl/>
      <w:spacing w:before="100" w:beforeAutospacing="1" w:after="100" w:afterAutospacing="1"/>
      <w:jc w:val="left"/>
    </w:pPr>
    <w:rPr>
      <w:rFonts w:ascii="宋体" w:hAnsi="宋体" w:cs="宋体"/>
      <w:sz w:val="24"/>
      <w:szCs w:val="24"/>
    </w:rPr>
  </w:style>
  <w:style w:type="paragraph" w:styleId="3c">
    <w:name w:val="List Continue 3"/>
    <w:basedOn w:val="a"/>
    <w:rsid w:val="00F12CE1"/>
    <w:pPr>
      <w:spacing w:after="120"/>
      <w:ind w:left="1260"/>
    </w:pPr>
    <w:rPr>
      <w:rFonts w:ascii="Calibri" w:eastAsia="宋体" w:hAnsi="Calibri" w:cs="Times New Roman"/>
      <w:szCs w:val="21"/>
    </w:rPr>
  </w:style>
  <w:style w:type="paragraph" w:styleId="2d">
    <w:name w:val="index 2"/>
    <w:basedOn w:val="a"/>
    <w:next w:val="a"/>
    <w:rsid w:val="00F12CE1"/>
    <w:pPr>
      <w:ind w:leftChars="200" w:left="200"/>
    </w:pPr>
    <w:rPr>
      <w:rFonts w:ascii="Calibri" w:eastAsia="宋体" w:hAnsi="Calibri" w:cs="Times New Roman"/>
      <w:szCs w:val="20"/>
    </w:rPr>
  </w:style>
  <w:style w:type="paragraph" w:styleId="afd">
    <w:name w:val="Title"/>
    <w:basedOn w:val="a"/>
    <w:link w:val="Char30"/>
    <w:qFormat/>
    <w:rsid w:val="00F12CE1"/>
    <w:pPr>
      <w:spacing w:before="240" w:after="60"/>
      <w:jc w:val="center"/>
      <w:outlineLvl w:val="0"/>
    </w:pPr>
    <w:rPr>
      <w:rFonts w:ascii="Arial" w:eastAsia="宋体" w:hAnsi="Arial" w:cs="Arial"/>
      <w:b/>
      <w:bCs/>
      <w:sz w:val="32"/>
      <w:szCs w:val="32"/>
    </w:rPr>
  </w:style>
  <w:style w:type="character" w:customStyle="1" w:styleId="Char43">
    <w:name w:val="标题 Char4"/>
    <w:basedOn w:val="a2"/>
    <w:uiPriority w:val="10"/>
    <w:rsid w:val="00F12CE1"/>
    <w:rPr>
      <w:rFonts w:asciiTheme="majorHAnsi" w:eastAsia="宋体" w:hAnsiTheme="majorHAnsi" w:cstheme="majorBidi"/>
      <w:b/>
      <w:bCs/>
      <w:sz w:val="32"/>
      <w:szCs w:val="32"/>
    </w:rPr>
  </w:style>
  <w:style w:type="paragraph" w:styleId="a9">
    <w:name w:val="annotation subject"/>
    <w:basedOn w:val="af9"/>
    <w:next w:val="af9"/>
    <w:link w:val="Char20"/>
    <w:rsid w:val="00F12CE1"/>
    <w:rPr>
      <w:b/>
      <w:bCs/>
    </w:rPr>
  </w:style>
  <w:style w:type="character" w:customStyle="1" w:styleId="Char3f">
    <w:name w:val="批注主题 Char3"/>
    <w:basedOn w:val="Char35"/>
    <w:uiPriority w:val="99"/>
    <w:semiHidden/>
    <w:rsid w:val="00F12CE1"/>
    <w:rPr>
      <w:b/>
      <w:bCs/>
    </w:rPr>
  </w:style>
  <w:style w:type="paragraph" w:styleId="af6">
    <w:name w:val="Body Text First Indent"/>
    <w:basedOn w:val="a0"/>
    <w:link w:val="Char24"/>
    <w:rsid w:val="00F12CE1"/>
    <w:pPr>
      <w:widowControl w:val="0"/>
      <w:ind w:firstLine="522"/>
      <w:jc w:val="both"/>
    </w:pPr>
    <w:rPr>
      <w:sz w:val="28"/>
    </w:rPr>
  </w:style>
  <w:style w:type="character" w:customStyle="1" w:styleId="Char3f0">
    <w:name w:val="正文首行缩进 Char3"/>
    <w:basedOn w:val="Char50"/>
    <w:uiPriority w:val="99"/>
    <w:semiHidden/>
    <w:rsid w:val="00F12CE1"/>
  </w:style>
  <w:style w:type="paragraph" w:styleId="23">
    <w:name w:val="Body Text First Indent 2"/>
    <w:basedOn w:val="aff2"/>
    <w:link w:val="2Char22"/>
    <w:rsid w:val="00F12CE1"/>
    <w:pPr>
      <w:widowControl w:val="0"/>
      <w:spacing w:after="120" w:line="360" w:lineRule="auto"/>
      <w:ind w:leftChars="200" w:left="420" w:firstLineChars="200" w:firstLine="420"/>
      <w:jc w:val="both"/>
    </w:pPr>
    <w:rPr>
      <w:rFonts w:asciiTheme="minorHAnsi" w:hAnsiTheme="minorHAnsi"/>
      <w:color w:val="auto"/>
      <w:sz w:val="21"/>
    </w:rPr>
  </w:style>
  <w:style w:type="character" w:customStyle="1" w:styleId="2Char32">
    <w:name w:val="正文首行缩进 2 Char3"/>
    <w:basedOn w:val="Char42"/>
    <w:uiPriority w:val="99"/>
    <w:semiHidden/>
    <w:rsid w:val="00F12CE1"/>
  </w:style>
  <w:style w:type="paragraph" w:customStyle="1" w:styleId="2e">
    <w:name w:val="2"/>
    <w:basedOn w:val="a"/>
    <w:next w:val="aff8"/>
    <w:rsid w:val="00F12CE1"/>
    <w:rPr>
      <w:rFonts w:ascii="宋体" w:eastAsia="宋体" w:hAnsi="Courier New" w:cs="Times New Roman"/>
      <w:szCs w:val="21"/>
    </w:rPr>
  </w:style>
  <w:style w:type="paragraph" w:customStyle="1" w:styleId="2105">
    <w:name w:val="样式 标题 2 + 段前: 1 行 段后: 0.5 行"/>
    <w:basedOn w:val="2"/>
    <w:next w:val="a"/>
    <w:rsid w:val="00F12CE1"/>
    <w:pPr>
      <w:wordWrap w:val="0"/>
      <w:overflowPunct/>
      <w:autoSpaceDE/>
      <w:autoSpaceDN/>
      <w:ind w:firstLineChars="0" w:firstLine="0"/>
      <w:jc w:val="both"/>
      <w:textAlignment w:val="auto"/>
      <w:outlineLvl w:val="0"/>
    </w:pPr>
    <w:rPr>
      <w:rFonts w:ascii="宋体" w:hAnsi="Arial" w:cs="宋体"/>
      <w:color w:val="auto"/>
      <w:kern w:val="2"/>
      <w:szCs w:val="20"/>
    </w:rPr>
  </w:style>
  <w:style w:type="paragraph" w:customStyle="1" w:styleId="4123">
    <w:name w:val="标书标题4 条1.2.3"/>
    <w:basedOn w:val="afd"/>
    <w:qFormat/>
    <w:rsid w:val="00F12CE1"/>
    <w:pPr>
      <w:tabs>
        <w:tab w:val="left" w:pos="360"/>
      </w:tabs>
      <w:adjustRightInd w:val="0"/>
      <w:spacing w:beforeLines="25" w:after="0" w:line="400" w:lineRule="exact"/>
      <w:jc w:val="left"/>
      <w:outlineLvl w:val="3"/>
    </w:pPr>
    <w:rPr>
      <w:rFonts w:ascii="Times New Roman" w:eastAsia="仿宋_GB2312" w:hAnsi="Times New Roman" w:cs="Times New Roman"/>
      <w:b w:val="0"/>
      <w:color w:val="000000"/>
      <w:sz w:val="24"/>
    </w:rPr>
  </w:style>
  <w:style w:type="paragraph" w:customStyle="1" w:styleId="1fa">
    <w:name w:val="注1"/>
    <w:basedOn w:val="affffc"/>
    <w:rsid w:val="00F12CE1"/>
    <w:pPr>
      <w:ind w:left="550" w:hangingChars="350" w:hanging="350"/>
    </w:pPr>
  </w:style>
  <w:style w:type="paragraph" w:customStyle="1" w:styleId="CharCharChar">
    <w:name w:val="Char Char Char"/>
    <w:basedOn w:val="a"/>
    <w:rsid w:val="00F12CE1"/>
    <w:rPr>
      <w:rFonts w:ascii="Calibri" w:eastAsia="宋体" w:hAnsi="Calibri" w:cs="Times New Roman"/>
      <w:szCs w:val="24"/>
    </w:rPr>
  </w:style>
  <w:style w:type="paragraph" w:customStyle="1" w:styleId="Style129">
    <w:name w:val="_Style 129"/>
    <w:next w:val="a"/>
    <w:rsid w:val="00F12CE1"/>
    <w:pPr>
      <w:widowControl w:val="0"/>
      <w:adjustRightInd w:val="0"/>
      <w:spacing w:line="410" w:lineRule="atLeast"/>
      <w:textAlignment w:val="baseline"/>
    </w:pPr>
    <w:rPr>
      <w:rFonts w:ascii="宋体" w:eastAsia="宋体" w:hAnsi="Calibri" w:cs="Times New Roman"/>
      <w:kern w:val="0"/>
      <w:sz w:val="24"/>
      <w:szCs w:val="20"/>
    </w:rPr>
  </w:style>
  <w:style w:type="paragraph" w:customStyle="1" w:styleId="XW">
    <w:name w:val="XW正文"/>
    <w:basedOn w:val="aff2"/>
    <w:rsid w:val="00F12CE1"/>
    <w:pPr>
      <w:widowControl w:val="0"/>
      <w:adjustRightInd w:val="0"/>
      <w:spacing w:line="360" w:lineRule="auto"/>
      <w:ind w:leftChars="0" w:left="0"/>
      <w:textAlignment w:val="baseline"/>
    </w:pPr>
    <w:rPr>
      <w:rFonts w:ascii="Times New Roman" w:hAnsi="Times New Roman"/>
      <w:color w:val="auto"/>
      <w:szCs w:val="20"/>
    </w:rPr>
  </w:style>
  <w:style w:type="paragraph" w:customStyle="1" w:styleId="affffd">
    <w:name w:val="表序号"/>
    <w:rsid w:val="00F12CE1"/>
    <w:pPr>
      <w:jc w:val="center"/>
    </w:pPr>
    <w:rPr>
      <w:rFonts w:ascii="宋体" w:eastAsia="宋体" w:hAnsi="Calibri" w:cs="Times New Roman"/>
      <w:snapToGrid w:val="0"/>
      <w:kern w:val="0"/>
      <w:szCs w:val="21"/>
    </w:rPr>
  </w:style>
  <w:style w:type="paragraph" w:customStyle="1" w:styleId="list2">
    <w:name w:val="list2"/>
    <w:basedOn w:val="list1"/>
    <w:rsid w:val="00F12CE1"/>
    <w:pPr>
      <w:tabs>
        <w:tab w:val="clear" w:pos="1134"/>
        <w:tab w:val="left" w:pos="993"/>
      </w:tabs>
      <w:spacing w:line="360" w:lineRule="atLeast"/>
      <w:ind w:hanging="340"/>
    </w:pPr>
    <w:rPr>
      <w:sz w:val="24"/>
    </w:rPr>
  </w:style>
  <w:style w:type="paragraph" w:customStyle="1" w:styleId="221">
    <w:name w:val="正文22"/>
    <w:basedOn w:val="a"/>
    <w:next w:val="a"/>
    <w:rsid w:val="00F12CE1"/>
    <w:pPr>
      <w:spacing w:line="360" w:lineRule="auto"/>
      <w:ind w:firstLineChars="200" w:firstLine="200"/>
    </w:pPr>
    <w:rPr>
      <w:rFonts w:ascii="宋体" w:eastAsia="宋体" w:hAnsi="Calibri" w:cs="Times New Roman"/>
      <w:sz w:val="24"/>
      <w:szCs w:val="20"/>
    </w:rPr>
  </w:style>
  <w:style w:type="paragraph" w:customStyle="1" w:styleId="17">
    <w:name w:val="样式 标题 1 + 小四"/>
    <w:basedOn w:val="1"/>
    <w:link w:val="1Char5"/>
    <w:rsid w:val="00F12CE1"/>
    <w:pPr>
      <w:widowControl w:val="0"/>
      <w:tabs>
        <w:tab w:val="left" w:pos="1200"/>
      </w:tabs>
      <w:spacing w:before="0" w:after="0" w:line="360" w:lineRule="auto"/>
      <w:ind w:left="500" w:hangingChars="500" w:hanging="500"/>
      <w:jc w:val="center"/>
    </w:pPr>
    <w:rPr>
      <w:rFonts w:ascii="黑体" w:eastAsia="黑体" w:hAnsiTheme="minorHAnsi" w:cstheme="minorBidi"/>
      <w:bCs w:val="0"/>
      <w:sz w:val="24"/>
      <w:szCs w:val="22"/>
    </w:rPr>
  </w:style>
  <w:style w:type="paragraph" w:customStyle="1" w:styleId="Char2f4">
    <w:name w:val="Char2"/>
    <w:basedOn w:val="a"/>
    <w:rsid w:val="00F12CE1"/>
    <w:rPr>
      <w:rFonts w:ascii="Calibri" w:eastAsia="宋体" w:hAnsi="Calibri" w:cs="Times New Roman"/>
      <w:szCs w:val="24"/>
    </w:rPr>
  </w:style>
  <w:style w:type="paragraph" w:customStyle="1" w:styleId="2f">
    <w:name w:val="纯文本2"/>
    <w:basedOn w:val="a"/>
    <w:rsid w:val="00F12CE1"/>
    <w:pPr>
      <w:adjustRightInd w:val="0"/>
      <w:spacing w:line="480" w:lineRule="exact"/>
      <w:ind w:left="1134" w:right="-108" w:hanging="1134"/>
      <w:textAlignment w:val="baseline"/>
    </w:pPr>
    <w:rPr>
      <w:rFonts w:ascii="宋体" w:eastAsia="宋体" w:hAnsi="Courier New" w:cs="Times New Roman"/>
      <w:sz w:val="24"/>
      <w:szCs w:val="20"/>
    </w:rPr>
  </w:style>
  <w:style w:type="paragraph" w:customStyle="1" w:styleId="Normalk">
    <w:name w:val="Normalk"/>
    <w:basedOn w:val="a"/>
    <w:rsid w:val="00F12CE1"/>
    <w:pPr>
      <w:tabs>
        <w:tab w:val="left" w:pos="1985"/>
      </w:tabs>
      <w:autoSpaceDE w:val="0"/>
      <w:autoSpaceDN w:val="0"/>
      <w:adjustRightInd w:val="0"/>
      <w:spacing w:before="60" w:after="60" w:line="360" w:lineRule="atLeast"/>
      <w:ind w:left="1985" w:hanging="851"/>
    </w:pPr>
    <w:rPr>
      <w:rFonts w:ascii="宋体" w:eastAsia="宋体" w:hAnsi="Calibri" w:cs="Times New Roman"/>
      <w:kern w:val="0"/>
      <w:sz w:val="24"/>
      <w:szCs w:val="20"/>
    </w:rPr>
  </w:style>
  <w:style w:type="paragraph" w:customStyle="1" w:styleId="xl36">
    <w:name w:val="xl36"/>
    <w:basedOn w:val="a"/>
    <w:rsid w:val="00F12CE1"/>
    <w:pPr>
      <w:widowControl/>
      <w:pBdr>
        <w:top w:val="single" w:sz="4" w:space="0" w:color="auto"/>
        <w:left w:val="single" w:sz="4" w:space="0" w:color="auto"/>
        <w:bottom w:val="single" w:sz="4" w:space="0" w:color="auto"/>
        <w:right w:val="single" w:sz="4" w:space="0" w:color="auto"/>
      </w:pBdr>
      <w:spacing w:before="100" w:after="100"/>
      <w:jc w:val="left"/>
    </w:pPr>
    <w:rPr>
      <w:rFonts w:ascii="Calibri" w:eastAsia="宋体" w:hAnsi="Calibri" w:cs="Times New Roman"/>
      <w:kern w:val="0"/>
      <w:sz w:val="24"/>
      <w:szCs w:val="20"/>
    </w:rPr>
  </w:style>
  <w:style w:type="paragraph" w:customStyle="1" w:styleId="2f0">
    <w:name w:val="第2行"/>
    <w:basedOn w:val="a"/>
    <w:rsid w:val="00F12CE1"/>
    <w:pPr>
      <w:spacing w:beforeLines="50" w:afterLines="50" w:line="360" w:lineRule="auto"/>
      <w:jc w:val="center"/>
    </w:pPr>
    <w:rPr>
      <w:rFonts w:ascii="宋体" w:eastAsia="黑体" w:hAnsi="Calibri" w:cs="Times New Roman"/>
      <w:b/>
      <w:sz w:val="44"/>
      <w:szCs w:val="24"/>
    </w:rPr>
  </w:style>
  <w:style w:type="paragraph" w:customStyle="1" w:styleId="affffe">
    <w:name w:val="样式 横表格 + 两端对齐"/>
    <w:basedOn w:val="affff6"/>
    <w:rsid w:val="00F12CE1"/>
    <w:pPr>
      <w:tabs>
        <w:tab w:val="left" w:pos="960"/>
      </w:tabs>
      <w:spacing w:line="300" w:lineRule="exact"/>
      <w:outlineLvl w:val="9"/>
    </w:pPr>
    <w:rPr>
      <w:rFonts w:hAnsi="Arial Narrow"/>
    </w:rPr>
  </w:style>
  <w:style w:type="paragraph" w:customStyle="1" w:styleId="afffff">
    <w:name w:val="正"/>
    <w:rsid w:val="00F12CE1"/>
    <w:pPr>
      <w:widowControl w:val="0"/>
      <w:autoSpaceDE w:val="0"/>
      <w:autoSpaceDN w:val="0"/>
      <w:adjustRightInd w:val="0"/>
      <w:spacing w:line="360" w:lineRule="atLeast"/>
      <w:ind w:firstLine="576"/>
      <w:textAlignment w:val="baseline"/>
    </w:pPr>
    <w:rPr>
      <w:rFonts w:ascii="宋体" w:eastAsia="宋体" w:hAnsi="Calibri" w:cs="Times New Roman"/>
      <w:color w:val="000000"/>
      <w:kern w:val="0"/>
      <w:sz w:val="24"/>
      <w:szCs w:val="20"/>
    </w:rPr>
  </w:style>
  <w:style w:type="paragraph" w:customStyle="1" w:styleId="58">
    <w:name w:val="第5行"/>
    <w:basedOn w:val="a"/>
    <w:rsid w:val="00F12CE1"/>
    <w:pPr>
      <w:spacing w:beforeLines="50" w:afterLines="50"/>
      <w:jc w:val="center"/>
    </w:pPr>
    <w:rPr>
      <w:rFonts w:ascii="宋体" w:eastAsia="黑体" w:hAnsi="Calibri" w:cs="Times New Roman"/>
      <w:sz w:val="44"/>
      <w:szCs w:val="24"/>
    </w:rPr>
  </w:style>
  <w:style w:type="paragraph" w:customStyle="1" w:styleId="afff">
    <w:name w:val="二级标题"/>
    <w:basedOn w:val="a"/>
    <w:link w:val="Char1f0"/>
    <w:rsid w:val="00F12CE1"/>
    <w:rPr>
      <w:rFonts w:ascii="黑体"/>
      <w:sz w:val="28"/>
    </w:rPr>
  </w:style>
  <w:style w:type="paragraph" w:customStyle="1" w:styleId="180">
    <w:name w:val="样式 行距: 固定值 18 磅"/>
    <w:basedOn w:val="a"/>
    <w:next w:val="a"/>
    <w:rsid w:val="00F12CE1"/>
    <w:pPr>
      <w:spacing w:line="360" w:lineRule="exact"/>
    </w:pPr>
    <w:rPr>
      <w:rFonts w:ascii="宋体" w:eastAsia="宋体" w:hAnsi="Calibri" w:cs="Times New Roman"/>
      <w:sz w:val="24"/>
      <w:szCs w:val="20"/>
    </w:rPr>
  </w:style>
  <w:style w:type="paragraph" w:customStyle="1" w:styleId="1fb">
    <w:name w:val="标题1－前"/>
    <w:basedOn w:val="1"/>
    <w:rsid w:val="00F12CE1"/>
    <w:pPr>
      <w:keepNext w:val="0"/>
      <w:keepLines w:val="0"/>
      <w:widowControl w:val="0"/>
      <w:tabs>
        <w:tab w:val="left" w:pos="360"/>
      </w:tabs>
      <w:topLinePunct/>
      <w:adjustRightInd w:val="0"/>
      <w:snapToGrid w:val="0"/>
      <w:spacing w:before="0" w:after="0" w:line="360" w:lineRule="exact"/>
      <w:jc w:val="both"/>
    </w:pPr>
    <w:rPr>
      <w:bCs w:val="0"/>
      <w:kern w:val="28"/>
      <w:sz w:val="28"/>
      <w:szCs w:val="20"/>
    </w:rPr>
  </w:style>
  <w:style w:type="paragraph" w:customStyle="1" w:styleId="xl35">
    <w:name w:val="xl35"/>
    <w:basedOn w:val="a"/>
    <w:rsid w:val="00F12CE1"/>
    <w:pPr>
      <w:widowControl/>
      <w:pBdr>
        <w:bottom w:val="single" w:sz="4" w:space="0" w:color="000000"/>
        <w:right w:val="single" w:sz="4" w:space="0" w:color="000000"/>
      </w:pBdr>
      <w:spacing w:before="100" w:beforeAutospacing="1" w:after="100" w:afterAutospacing="1"/>
    </w:pPr>
    <w:rPr>
      <w:rFonts w:ascii="宋体" w:eastAsia="宋体" w:hAnsi="宋体" w:cs="Times New Roman"/>
      <w:kern w:val="0"/>
      <w:sz w:val="24"/>
      <w:szCs w:val="24"/>
    </w:rPr>
  </w:style>
  <w:style w:type="paragraph" w:customStyle="1" w:styleId="aff3">
    <w:name w:val="图片"/>
    <w:basedOn w:val="a"/>
    <w:link w:val="Charf6"/>
    <w:rsid w:val="00F12CE1"/>
    <w:pPr>
      <w:topLinePunct/>
      <w:snapToGrid w:val="0"/>
      <w:spacing w:before="160" w:after="160"/>
      <w:jc w:val="center"/>
    </w:pPr>
    <w:rPr>
      <w:szCs w:val="21"/>
    </w:rPr>
  </w:style>
  <w:style w:type="paragraph" w:customStyle="1" w:styleId="1fc">
    <w:name w:val="批注框文本1"/>
    <w:basedOn w:val="a"/>
    <w:rsid w:val="00F12CE1"/>
    <w:pPr>
      <w:adjustRightInd w:val="0"/>
      <w:jc w:val="left"/>
      <w:textAlignment w:val="baseline"/>
    </w:pPr>
    <w:rPr>
      <w:rFonts w:ascii="Calibri" w:eastAsia="宋体" w:hAnsi="Calibri" w:cs="Times New Roman"/>
      <w:sz w:val="18"/>
      <w:szCs w:val="20"/>
    </w:rPr>
  </w:style>
  <w:style w:type="paragraph" w:customStyle="1" w:styleId="LK1">
    <w:name w:val="LK1"/>
    <w:basedOn w:val="a"/>
    <w:rsid w:val="00F12CE1"/>
    <w:pPr>
      <w:spacing w:line="360" w:lineRule="auto"/>
      <w:jc w:val="center"/>
    </w:pPr>
    <w:rPr>
      <w:rFonts w:ascii="宋体" w:eastAsia="宋体" w:hAnsi="Calibri" w:cs="Times New Roman"/>
      <w:b/>
      <w:sz w:val="28"/>
      <w:szCs w:val="20"/>
    </w:rPr>
  </w:style>
  <w:style w:type="paragraph" w:customStyle="1" w:styleId="DefinitionTerm">
    <w:name w:val="Definition Term"/>
    <w:basedOn w:val="a"/>
    <w:next w:val="DefinitionList"/>
    <w:rsid w:val="00F12CE1"/>
    <w:pPr>
      <w:autoSpaceDE w:val="0"/>
      <w:autoSpaceDN w:val="0"/>
      <w:adjustRightInd w:val="0"/>
      <w:jc w:val="left"/>
    </w:pPr>
    <w:rPr>
      <w:rFonts w:ascii="Calibri" w:eastAsia="宋体" w:hAnsi="Calibri" w:cs="Times New Roman"/>
      <w:kern w:val="0"/>
      <w:sz w:val="24"/>
      <w:szCs w:val="20"/>
    </w:rPr>
  </w:style>
  <w:style w:type="paragraph" w:customStyle="1" w:styleId="CM42">
    <w:name w:val="CM42"/>
    <w:basedOn w:val="Default"/>
    <w:next w:val="Default"/>
    <w:uiPriority w:val="99"/>
    <w:rsid w:val="00F12CE1"/>
    <w:pPr>
      <w:spacing w:line="473" w:lineRule="atLeast"/>
    </w:pPr>
    <w:rPr>
      <w:rFonts w:ascii="微软雅黑" w:eastAsia="微软雅黑" w:cs="Times New Roman"/>
      <w:color w:val="auto"/>
    </w:rPr>
  </w:style>
  <w:style w:type="paragraph" w:customStyle="1" w:styleId="49">
    <w:name w:val="样式 标题 4 + 黑色"/>
    <w:basedOn w:val="4"/>
    <w:rsid w:val="00F12CE1"/>
    <w:pPr>
      <w:tabs>
        <w:tab w:val="left" w:pos="720"/>
        <w:tab w:val="left" w:pos="1208"/>
      </w:tabs>
      <w:snapToGrid w:val="0"/>
      <w:spacing w:line="360" w:lineRule="auto"/>
    </w:pPr>
    <w:rPr>
      <w:rFonts w:ascii="Arial" w:eastAsia="宋体"/>
      <w:bCs/>
      <w:color w:val="000000"/>
      <w:szCs w:val="24"/>
    </w:rPr>
  </w:style>
  <w:style w:type="paragraph" w:customStyle="1" w:styleId="1110">
    <w:name w:val="样式 标题111"/>
    <w:basedOn w:val="2"/>
    <w:rsid w:val="00F12CE1"/>
    <w:pPr>
      <w:keepLines/>
      <w:overflowPunct/>
      <w:autoSpaceDE/>
      <w:autoSpaceDN/>
      <w:spacing w:before="260" w:after="260" w:line="360" w:lineRule="exact"/>
      <w:ind w:firstLineChars="0" w:firstLine="0"/>
      <w:textAlignment w:val="auto"/>
    </w:pPr>
    <w:rPr>
      <w:rFonts w:ascii="Arial" w:hAnsi="Arial"/>
      <w:b w:val="0"/>
      <w:color w:val="auto"/>
      <w:sz w:val="36"/>
      <w:szCs w:val="32"/>
    </w:rPr>
  </w:style>
  <w:style w:type="paragraph" w:customStyle="1" w:styleId="D3">
    <w:name w:val="D3"/>
    <w:basedOn w:val="a"/>
    <w:link w:val="D3Char"/>
    <w:rsid w:val="00F12CE1"/>
    <w:pPr>
      <w:spacing w:line="312" w:lineRule="exact"/>
    </w:pPr>
    <w:rPr>
      <w:rFonts w:ascii="EU-F1" w:eastAsia="黑体" w:hAnsi="Tahoma"/>
      <w:kern w:val="21"/>
      <w:szCs w:val="21"/>
    </w:rPr>
  </w:style>
  <w:style w:type="paragraph" w:customStyle="1" w:styleId="xl22">
    <w:name w:val="xl22"/>
    <w:basedOn w:val="a"/>
    <w:rsid w:val="00F12CE1"/>
    <w:pPr>
      <w:widowControl/>
      <w:spacing w:before="100" w:beforeAutospacing="1" w:after="100" w:afterAutospacing="1"/>
      <w:jc w:val="center"/>
    </w:pPr>
    <w:rPr>
      <w:rFonts w:ascii="宋体" w:eastAsia="宋体" w:hAnsi="宋体" w:cs="Times New Roman"/>
      <w:kern w:val="0"/>
      <w:sz w:val="24"/>
      <w:szCs w:val="24"/>
    </w:rPr>
  </w:style>
  <w:style w:type="paragraph" w:customStyle="1" w:styleId="1fd">
    <w:name w:val="样式 标题 1 + (中文) 黑体 两端对齐"/>
    <w:basedOn w:val="1"/>
    <w:rsid w:val="00F12CE1"/>
    <w:pPr>
      <w:keepNext w:val="0"/>
      <w:keepLines w:val="0"/>
      <w:widowControl w:val="0"/>
      <w:tabs>
        <w:tab w:val="left" w:pos="1134"/>
      </w:tabs>
      <w:spacing w:before="0" w:after="0" w:line="300" w:lineRule="auto"/>
      <w:jc w:val="both"/>
    </w:pPr>
    <w:rPr>
      <w:rFonts w:ascii="Arial" w:eastAsia="黑体" w:hAnsi="Arial" w:cs="宋体"/>
      <w:b w:val="0"/>
      <w:kern w:val="2"/>
      <w:sz w:val="28"/>
      <w:szCs w:val="20"/>
    </w:rPr>
  </w:style>
  <w:style w:type="paragraph" w:customStyle="1" w:styleId="2130">
    <w:name w:val="样式 标题 2 + 段前: 1 行3"/>
    <w:basedOn w:val="2"/>
    <w:rsid w:val="00F12CE1"/>
    <w:pPr>
      <w:keepNext/>
      <w:tabs>
        <w:tab w:val="left" w:pos="0"/>
      </w:tabs>
      <w:overflowPunct/>
      <w:autoSpaceDE/>
      <w:autoSpaceDN/>
      <w:adjustRightInd w:val="0"/>
      <w:spacing w:before="240"/>
      <w:ind w:firstLineChars="0" w:firstLine="0"/>
    </w:pPr>
    <w:rPr>
      <w:rFonts w:ascii="宋体" w:cs="宋体"/>
      <w:b w:val="0"/>
      <w:bCs w:val="0"/>
      <w:color w:val="auto"/>
      <w:sz w:val="28"/>
      <w:szCs w:val="20"/>
    </w:rPr>
  </w:style>
  <w:style w:type="paragraph" w:customStyle="1" w:styleId="1111acxspmiddle">
    <w:name w:val="1111acxspmiddle"/>
    <w:basedOn w:val="a"/>
    <w:rsid w:val="00F12CE1"/>
    <w:pPr>
      <w:widowControl/>
      <w:spacing w:before="100" w:beforeAutospacing="1" w:after="100" w:afterAutospacing="1"/>
      <w:jc w:val="left"/>
    </w:pPr>
    <w:rPr>
      <w:rFonts w:ascii="宋体" w:eastAsia="宋体" w:hAnsi="宋体" w:cs="宋体"/>
      <w:kern w:val="0"/>
      <w:sz w:val="24"/>
      <w:szCs w:val="24"/>
    </w:rPr>
  </w:style>
  <w:style w:type="paragraph" w:customStyle="1" w:styleId="afffff0">
    <w:name w:val="表格内正文"/>
    <w:rsid w:val="00F12CE1"/>
    <w:pPr>
      <w:spacing w:before="20" w:line="180" w:lineRule="atLeast"/>
      <w:jc w:val="center"/>
    </w:pPr>
    <w:rPr>
      <w:rFonts w:ascii="Arial" w:eastAsia="宋体" w:hAnsi="Arial" w:cs="Times New Roman"/>
      <w:kern w:val="0"/>
      <w:sz w:val="24"/>
      <w:szCs w:val="20"/>
    </w:rPr>
  </w:style>
  <w:style w:type="paragraph" w:customStyle="1" w:styleId="afffff1">
    <w:name w:val="封面标准英文名称"/>
    <w:rsid w:val="00F12CE1"/>
    <w:pPr>
      <w:widowControl w:val="0"/>
      <w:adjustRightInd w:val="0"/>
      <w:spacing w:before="370" w:line="400" w:lineRule="exact"/>
      <w:jc w:val="center"/>
      <w:textAlignment w:val="baseline"/>
    </w:pPr>
    <w:rPr>
      <w:rFonts w:ascii="Calibri" w:eastAsia="宋体" w:hAnsi="Calibri" w:cs="Times New Roman"/>
      <w:kern w:val="0"/>
      <w:sz w:val="28"/>
      <w:szCs w:val="20"/>
    </w:rPr>
  </w:style>
  <w:style w:type="paragraph" w:customStyle="1" w:styleId="af8">
    <w:name w:val="报告标题"/>
    <w:basedOn w:val="1c"/>
    <w:link w:val="Charc"/>
    <w:rsid w:val="00F12CE1"/>
    <w:pPr>
      <w:spacing w:before="100" w:beforeAutospacing="1" w:after="100" w:afterAutospacing="1"/>
      <w:jc w:val="center"/>
    </w:pPr>
    <w:rPr>
      <w:rFonts w:ascii="宋体" w:hAnsi="宋体"/>
    </w:rPr>
  </w:style>
  <w:style w:type="paragraph" w:customStyle="1" w:styleId="aff0">
    <w:name w:val="小括号"/>
    <w:basedOn w:val="40"/>
    <w:link w:val="CharChar2"/>
    <w:rsid w:val="00F12CE1"/>
    <w:rPr>
      <w:rFonts w:cstheme="minorBidi"/>
      <w:color w:val="auto"/>
      <w:sz w:val="21"/>
    </w:rPr>
  </w:style>
  <w:style w:type="paragraph" w:customStyle="1" w:styleId="214">
    <w:name w:val="样式 首行缩进:  2 字符1"/>
    <w:basedOn w:val="a"/>
    <w:rsid w:val="00F12CE1"/>
    <w:pPr>
      <w:spacing w:line="360" w:lineRule="auto"/>
      <w:ind w:firstLineChars="200" w:firstLine="200"/>
    </w:pPr>
    <w:rPr>
      <w:rFonts w:ascii="宋体" w:eastAsia="宋体" w:hAnsi="Calibri" w:cs="Times New Roman"/>
      <w:sz w:val="24"/>
      <w:szCs w:val="20"/>
    </w:rPr>
  </w:style>
  <w:style w:type="paragraph" w:customStyle="1" w:styleId="CharCharCharCharCharCharCharChar0">
    <w:name w:val="Char Char Char Char Char Char Char Char"/>
    <w:basedOn w:val="a"/>
    <w:rsid w:val="00F12CE1"/>
    <w:rPr>
      <w:rFonts w:ascii="Calibri" w:eastAsia="宋体" w:hAnsi="Calibri" w:cs="Times New Roman"/>
      <w:szCs w:val="24"/>
    </w:rPr>
  </w:style>
  <w:style w:type="paragraph" w:customStyle="1" w:styleId="CharCharCharCharCharChar1CharCharCharChar">
    <w:name w:val="Char Char Char Char Char Char1 Char Char Char Char"/>
    <w:basedOn w:val="a"/>
    <w:semiHidden/>
    <w:rsid w:val="00F12CE1"/>
    <w:pPr>
      <w:widowControl/>
      <w:spacing w:after="160" w:line="240" w:lineRule="exact"/>
      <w:jc w:val="left"/>
    </w:pPr>
    <w:rPr>
      <w:rFonts w:ascii="Verdana" w:eastAsia="宋体" w:hAnsi="Verdana" w:cs="Times New Roman"/>
      <w:kern w:val="0"/>
      <w:sz w:val="20"/>
      <w:szCs w:val="20"/>
      <w:lang w:eastAsia="en-US"/>
    </w:rPr>
  </w:style>
  <w:style w:type="paragraph" w:customStyle="1" w:styleId="afffff2">
    <w:name w:val="表格五"/>
    <w:basedOn w:val="a"/>
    <w:rsid w:val="00F12CE1"/>
    <w:pPr>
      <w:spacing w:line="360" w:lineRule="exact"/>
      <w:jc w:val="center"/>
    </w:pPr>
    <w:rPr>
      <w:rFonts w:ascii="宋体" w:eastAsia="宋体" w:hAnsi="Calibri" w:cs="Times New Roman"/>
      <w:szCs w:val="18"/>
    </w:rPr>
  </w:style>
  <w:style w:type="paragraph" w:customStyle="1" w:styleId="afffff3">
    <w:name w:val="表格名称"/>
    <w:basedOn w:val="a"/>
    <w:rsid w:val="00F12CE1"/>
    <w:pPr>
      <w:tabs>
        <w:tab w:val="right" w:pos="8085"/>
      </w:tabs>
      <w:snapToGrid w:val="0"/>
      <w:spacing w:before="120" w:line="360" w:lineRule="exact"/>
      <w:jc w:val="center"/>
    </w:pPr>
    <w:rPr>
      <w:rFonts w:ascii="Calibri" w:eastAsia="黑体" w:hAnsi="Calibri" w:cs="Times New Roman"/>
      <w:szCs w:val="20"/>
    </w:rPr>
  </w:style>
  <w:style w:type="paragraph" w:customStyle="1" w:styleId="afffff4">
    <w:name w:val="注悬"/>
    <w:basedOn w:val="affffc"/>
    <w:rsid w:val="00F12CE1"/>
    <w:pPr>
      <w:tabs>
        <w:tab w:val="left" w:pos="7560"/>
      </w:tabs>
      <w:spacing w:afterLines="50" w:line="480" w:lineRule="exact"/>
      <w:ind w:leftChars="525" w:left="700"/>
    </w:pPr>
    <w:rPr>
      <w:color w:val="008000"/>
      <w:szCs w:val="21"/>
    </w:rPr>
  </w:style>
  <w:style w:type="paragraph" w:customStyle="1" w:styleId="affffc">
    <w:name w:val="注"/>
    <w:basedOn w:val="a"/>
    <w:rsid w:val="00F12CE1"/>
    <w:pPr>
      <w:spacing w:line="360" w:lineRule="auto"/>
      <w:ind w:leftChars="300" w:left="500" w:hangingChars="200" w:hanging="200"/>
    </w:pPr>
    <w:rPr>
      <w:rFonts w:ascii="Calibri" w:eastAsia="宋体" w:hAnsi="Calibri" w:cs="Times New Roman"/>
      <w:bCs/>
      <w:szCs w:val="24"/>
    </w:rPr>
  </w:style>
  <w:style w:type="paragraph" w:customStyle="1" w:styleId="MM">
    <w:name w:val="MM"/>
    <w:basedOn w:val="a"/>
    <w:rsid w:val="00F12CE1"/>
    <w:pPr>
      <w:adjustRightInd w:val="0"/>
      <w:spacing w:before="60" w:after="60" w:line="360" w:lineRule="atLeast"/>
      <w:ind w:left="1560" w:hanging="426"/>
      <w:textAlignment w:val="baseline"/>
    </w:pPr>
    <w:rPr>
      <w:rFonts w:ascii="宋体" w:eastAsia="宋体" w:hAnsi="Calibri" w:cs="Times New Roman"/>
      <w:spacing w:val="5"/>
      <w:kern w:val="0"/>
      <w:sz w:val="24"/>
      <w:szCs w:val="20"/>
    </w:rPr>
  </w:style>
  <w:style w:type="paragraph" w:customStyle="1" w:styleId="2z">
    <w:name w:val="2z"/>
    <w:basedOn w:val="afffff5"/>
    <w:link w:val="2zChar"/>
    <w:rsid w:val="00F12CE1"/>
    <w:pPr>
      <w:spacing w:line="480" w:lineRule="auto"/>
    </w:pPr>
    <w:rPr>
      <w:rFonts w:hAnsiTheme="minorHAnsi"/>
    </w:rPr>
  </w:style>
  <w:style w:type="paragraph" w:customStyle="1" w:styleId="50">
    <w:name w:val="正文左缩5"/>
    <w:basedOn w:val="a1"/>
    <w:link w:val="5Char0"/>
    <w:rsid w:val="00F12CE1"/>
    <w:pPr>
      <w:spacing w:line="360" w:lineRule="auto"/>
      <w:ind w:leftChars="500" w:left="500" w:firstLine="0"/>
    </w:pPr>
    <w:rPr>
      <w:rFonts w:eastAsiaTheme="minorEastAsia"/>
      <w:sz w:val="24"/>
      <w:szCs w:val="22"/>
    </w:rPr>
  </w:style>
  <w:style w:type="paragraph" w:customStyle="1" w:styleId="xl69">
    <w:name w:val="xl69"/>
    <w:basedOn w:val="a"/>
    <w:rsid w:val="00F12CE1"/>
    <w:pPr>
      <w:widowControl/>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40">
    <w:name w:val="样式 左  4 字符"/>
    <w:basedOn w:val="a"/>
    <w:link w:val="4Char0"/>
    <w:rsid w:val="00F12CE1"/>
    <w:pPr>
      <w:spacing w:line="480" w:lineRule="exact"/>
      <w:ind w:leftChars="600" w:left="1440"/>
    </w:pPr>
    <w:rPr>
      <w:rFonts w:cs="宋体"/>
      <w:color w:val="FF0000"/>
      <w:sz w:val="24"/>
    </w:rPr>
  </w:style>
  <w:style w:type="paragraph" w:customStyle="1" w:styleId="bf">
    <w:name w:val="bf"/>
    <w:basedOn w:val="a"/>
    <w:rsid w:val="00F12CE1"/>
    <w:pPr>
      <w:tabs>
        <w:tab w:val="left" w:leader="underscore" w:pos="0"/>
      </w:tabs>
      <w:autoSpaceDE w:val="0"/>
      <w:autoSpaceDN w:val="0"/>
      <w:adjustRightInd w:val="0"/>
      <w:spacing w:before="480" w:after="240" w:line="360" w:lineRule="atLeast"/>
      <w:jc w:val="center"/>
    </w:pPr>
    <w:rPr>
      <w:rFonts w:ascii="黑体" w:eastAsia="黑体" w:hAnsi="Calibri" w:cs="Times New Roman"/>
      <w:kern w:val="0"/>
      <w:sz w:val="36"/>
      <w:szCs w:val="20"/>
    </w:rPr>
  </w:style>
  <w:style w:type="paragraph" w:customStyle="1" w:styleId="NNN">
    <w:name w:val="NNN"/>
    <w:basedOn w:val="NN"/>
    <w:rsid w:val="00F12CE1"/>
    <w:pPr>
      <w:tabs>
        <w:tab w:val="clear" w:pos="1080"/>
        <w:tab w:val="left" w:pos="1134"/>
      </w:tabs>
      <w:ind w:left="1361" w:hanging="227"/>
    </w:pPr>
    <w:rPr>
      <w:rFonts w:ascii="Arial" w:hAnsi="Arial"/>
      <w:spacing w:val="5"/>
    </w:rPr>
  </w:style>
  <w:style w:type="paragraph" w:customStyle="1" w:styleId="k1">
    <w:name w:val="k 样式1"/>
    <w:basedOn w:val="a"/>
    <w:rsid w:val="00F12CE1"/>
    <w:pPr>
      <w:adjustRightInd w:val="0"/>
      <w:spacing w:line="360" w:lineRule="atLeast"/>
      <w:jc w:val="left"/>
      <w:textAlignment w:val="baseline"/>
    </w:pPr>
    <w:rPr>
      <w:rFonts w:ascii="Calibri" w:eastAsia="宋体" w:hAnsi="Calibri" w:cs="Times New Roman"/>
      <w:kern w:val="0"/>
      <w:sz w:val="24"/>
      <w:szCs w:val="20"/>
    </w:rPr>
  </w:style>
  <w:style w:type="paragraph" w:customStyle="1" w:styleId="Char3f1">
    <w:name w:val="Char3"/>
    <w:basedOn w:val="a"/>
    <w:rsid w:val="00F12CE1"/>
    <w:pPr>
      <w:widowControl/>
      <w:spacing w:line="360" w:lineRule="auto"/>
      <w:ind w:firstLineChars="200" w:firstLine="200"/>
      <w:jc w:val="left"/>
    </w:pPr>
    <w:rPr>
      <w:rFonts w:ascii="Calibri" w:eastAsia="宋体" w:hAnsi="Calibri" w:cs="Times New Roman"/>
      <w:szCs w:val="24"/>
    </w:rPr>
  </w:style>
  <w:style w:type="paragraph" w:customStyle="1" w:styleId="afffff6">
    <w:name w:val="抬头"/>
    <w:basedOn w:val="a"/>
    <w:rsid w:val="00F12CE1"/>
    <w:pPr>
      <w:spacing w:beforeLines="100" w:line="440" w:lineRule="exact"/>
    </w:pPr>
    <w:rPr>
      <w:rFonts w:ascii="Calibri" w:eastAsia="宋体" w:hAnsi="Calibri" w:cs="Times New Roman"/>
      <w:sz w:val="24"/>
      <w:szCs w:val="20"/>
    </w:rPr>
  </w:style>
  <w:style w:type="paragraph" w:customStyle="1" w:styleId="30251">
    <w:name w:val="样式 标题 3 + 加粗 段前: 0.25 行 行距: 单倍行距1"/>
    <w:basedOn w:val="3"/>
    <w:rsid w:val="00F12CE1"/>
    <w:pPr>
      <w:tabs>
        <w:tab w:val="left" w:pos="964"/>
      </w:tabs>
      <w:overflowPunct w:val="0"/>
      <w:adjustRightInd w:val="0"/>
      <w:spacing w:beforeLines="25"/>
      <w:ind w:left="964" w:hanging="964"/>
      <w:textAlignment w:val="baseline"/>
    </w:pPr>
    <w:rPr>
      <w:rFonts w:cs="宋体"/>
      <w:b w:val="0"/>
      <w:bCs/>
      <w:snapToGrid/>
      <w:kern w:val="2"/>
      <w:szCs w:val="20"/>
    </w:rPr>
  </w:style>
  <w:style w:type="paragraph" w:customStyle="1" w:styleId="Char1CharCharCharCharCharCharCharCharChar">
    <w:name w:val="Char1 Char Char Char Char Char Char Char Char Char"/>
    <w:basedOn w:val="a"/>
    <w:rsid w:val="00F12CE1"/>
    <w:rPr>
      <w:rFonts w:ascii="Calibri" w:eastAsia="宋体" w:hAnsi="Calibri" w:cs="Times New Roman"/>
      <w:szCs w:val="24"/>
    </w:rPr>
  </w:style>
  <w:style w:type="paragraph" w:customStyle="1" w:styleId="N">
    <w:name w:val="N"/>
    <w:basedOn w:val="a"/>
    <w:rsid w:val="00F12CE1"/>
    <w:pPr>
      <w:adjustRightInd w:val="0"/>
      <w:snapToGrid w:val="0"/>
      <w:spacing w:beforeLines="15" w:line="324" w:lineRule="auto"/>
      <w:ind w:left="1134"/>
    </w:pPr>
    <w:rPr>
      <w:rFonts w:ascii="Calibri" w:eastAsia="宋体" w:hAnsi="Calibri" w:cs="Times New Roman"/>
      <w:sz w:val="24"/>
      <w:szCs w:val="24"/>
    </w:rPr>
  </w:style>
  <w:style w:type="paragraph" w:customStyle="1" w:styleId="205052050">
    <w:name w:val="样式 样式 标题 2 + 段前: 0.5 行 段后: 0.5 行 + 首行缩进:  2 字符 段前: 0.5 行 段后: 0..."/>
    <w:basedOn w:val="a"/>
    <w:rsid w:val="00F12CE1"/>
    <w:pPr>
      <w:keepNext/>
      <w:keepLines/>
      <w:adjustRightInd w:val="0"/>
      <w:spacing w:beforeLines="50" w:afterLines="50"/>
      <w:jc w:val="left"/>
      <w:textAlignment w:val="baseline"/>
      <w:outlineLvl w:val="1"/>
    </w:pPr>
    <w:rPr>
      <w:rFonts w:ascii="Calibri" w:eastAsia="黑体" w:hAnsi="Calibri" w:cs="Times New Roman"/>
      <w:kern w:val="0"/>
      <w:szCs w:val="20"/>
    </w:rPr>
  </w:style>
  <w:style w:type="paragraph" w:customStyle="1" w:styleId="CharCharChar0">
    <w:name w:val="Char Char Char"/>
    <w:basedOn w:val="a"/>
    <w:rsid w:val="00F12CE1"/>
    <w:rPr>
      <w:rFonts w:ascii="Calibri" w:eastAsia="宋体" w:hAnsi="Calibri" w:cs="Times New Roman"/>
      <w:szCs w:val="24"/>
    </w:rPr>
  </w:style>
  <w:style w:type="paragraph" w:customStyle="1" w:styleId="218">
    <w:name w:val="样式 标书正文 + 首行缩进:  2.18 字符"/>
    <w:basedOn w:val="a"/>
    <w:rsid w:val="00F12CE1"/>
    <w:pPr>
      <w:spacing w:line="360" w:lineRule="auto"/>
      <w:ind w:leftChars="500" w:left="500" w:firstLineChars="200" w:firstLine="200"/>
    </w:pPr>
    <w:rPr>
      <w:rFonts w:ascii="宋体" w:eastAsia="宋体" w:hAnsi="Calibri" w:cs="宋体"/>
      <w:color w:val="0000FF"/>
      <w:spacing w:val="14"/>
      <w:sz w:val="24"/>
      <w:szCs w:val="20"/>
    </w:rPr>
  </w:style>
  <w:style w:type="paragraph" w:customStyle="1" w:styleId="1c">
    <w:name w:val="报告标题1"/>
    <w:basedOn w:val="1"/>
    <w:link w:val="1Char8"/>
    <w:rsid w:val="00F12CE1"/>
    <w:pPr>
      <w:keepNext w:val="0"/>
      <w:keepLines w:val="0"/>
      <w:widowControl w:val="0"/>
      <w:topLinePunct/>
      <w:snapToGrid w:val="0"/>
      <w:spacing w:before="0" w:after="0" w:line="240" w:lineRule="auto"/>
      <w:ind w:firstLine="420"/>
      <w:jc w:val="both"/>
    </w:pPr>
    <w:rPr>
      <w:rFonts w:asciiTheme="minorHAnsi" w:hAnsiTheme="minorHAnsi" w:cstheme="minorBidi"/>
      <w:kern w:val="2"/>
      <w:sz w:val="24"/>
      <w:szCs w:val="24"/>
    </w:rPr>
  </w:style>
  <w:style w:type="paragraph" w:customStyle="1" w:styleId="afffff7">
    <w:name w:val="第四行"/>
    <w:basedOn w:val="afffb"/>
    <w:rsid w:val="00F12CE1"/>
    <w:pPr>
      <w:spacing w:beforeLines="100"/>
    </w:pPr>
    <w:rPr>
      <w:rFonts w:ascii="黑体" w:eastAsia="黑体" w:hAnsi="黑体"/>
      <w:bCs w:val="0"/>
      <w:sz w:val="52"/>
      <w:szCs w:val="20"/>
    </w:rPr>
  </w:style>
  <w:style w:type="paragraph" w:customStyle="1" w:styleId="wang">
    <w:name w:val="wang正文"/>
    <w:basedOn w:val="a"/>
    <w:link w:val="wangChar"/>
    <w:rsid w:val="00F12CE1"/>
    <w:pPr>
      <w:tabs>
        <w:tab w:val="left" w:pos="6840"/>
      </w:tabs>
      <w:topLinePunct/>
      <w:ind w:firstLine="420"/>
    </w:pPr>
    <w:rPr>
      <w:rFonts w:eastAsia="宋体"/>
      <w:szCs w:val="21"/>
    </w:rPr>
  </w:style>
  <w:style w:type="paragraph" w:customStyle="1" w:styleId="afffff8">
    <w:name w:val="四级标题"/>
    <w:basedOn w:val="3"/>
    <w:rsid w:val="00F12CE1"/>
    <w:pPr>
      <w:ind w:left="0" w:firstLine="0"/>
      <w:jc w:val="left"/>
      <w:outlineLvl w:val="3"/>
    </w:pPr>
    <w:rPr>
      <w:snapToGrid/>
      <w:kern w:val="2"/>
    </w:rPr>
  </w:style>
  <w:style w:type="paragraph" w:customStyle="1" w:styleId="BT2">
    <w:name w:val="BT2"/>
    <w:basedOn w:val="a"/>
    <w:rsid w:val="00F12CE1"/>
    <w:pPr>
      <w:tabs>
        <w:tab w:val="left" w:pos="1134"/>
      </w:tabs>
      <w:autoSpaceDE w:val="0"/>
      <w:autoSpaceDN w:val="0"/>
      <w:adjustRightInd w:val="0"/>
      <w:spacing w:before="240" w:after="180" w:line="360" w:lineRule="atLeast"/>
    </w:pPr>
    <w:rPr>
      <w:rFonts w:ascii="宋体" w:eastAsia="宋体" w:hAnsi="Calibri" w:cs="Times New Roman"/>
      <w:b/>
      <w:spacing w:val="5"/>
      <w:kern w:val="0"/>
      <w:sz w:val="24"/>
      <w:szCs w:val="20"/>
    </w:rPr>
  </w:style>
  <w:style w:type="paragraph" w:customStyle="1" w:styleId="afffff9">
    <w:name w:val="表内文字"/>
    <w:basedOn w:val="aff8"/>
    <w:rsid w:val="00F12CE1"/>
    <w:pPr>
      <w:spacing w:before="40" w:after="40"/>
    </w:pPr>
    <w:rPr>
      <w:rFonts w:ascii="Times New Roman" w:eastAsia="仿宋_GB2312" w:hAnsi="Times New Roman"/>
      <w:szCs w:val="21"/>
    </w:rPr>
  </w:style>
  <w:style w:type="paragraph" w:customStyle="1" w:styleId="181">
    <w:name w:val="样式 行距: 固定值 18 磅1"/>
    <w:basedOn w:val="a"/>
    <w:rsid w:val="00F12CE1"/>
    <w:pPr>
      <w:spacing w:line="360" w:lineRule="exact"/>
    </w:pPr>
    <w:rPr>
      <w:rFonts w:ascii="宋体" w:eastAsia="宋体" w:hAnsi="Calibri" w:cs="Times New Roman"/>
      <w:sz w:val="24"/>
      <w:szCs w:val="20"/>
    </w:rPr>
  </w:style>
  <w:style w:type="paragraph" w:customStyle="1" w:styleId="182">
    <w:name w:val="样式 行距: 固定值 18 磅2"/>
    <w:basedOn w:val="a"/>
    <w:next w:val="a"/>
    <w:rsid w:val="00F12CE1"/>
    <w:pPr>
      <w:spacing w:line="360" w:lineRule="exact"/>
    </w:pPr>
    <w:rPr>
      <w:rFonts w:ascii="宋体" w:eastAsia="宋体" w:hAnsi="Calibri" w:cs="Times New Roman"/>
      <w:sz w:val="24"/>
      <w:szCs w:val="20"/>
    </w:rPr>
  </w:style>
  <w:style w:type="paragraph" w:customStyle="1" w:styleId="3SectionHeader3TimesNewRoman151">
    <w:name w:val="样式 标题 3Section Header3 + Times New Roman 行距: 1.5 倍行距1"/>
    <w:basedOn w:val="3"/>
    <w:rsid w:val="00F12CE1"/>
    <w:pPr>
      <w:tabs>
        <w:tab w:val="left" w:pos="0"/>
        <w:tab w:val="left" w:pos="851"/>
        <w:tab w:val="left" w:pos="1568"/>
      </w:tabs>
      <w:ind w:left="851" w:hanging="851"/>
    </w:pPr>
    <w:rPr>
      <w:rFonts w:ascii="Arial" w:eastAsia="黑体" w:hAnsi="Arial" w:cs="Arial"/>
      <w:b w:val="0"/>
      <w:snapToGrid/>
      <w:kern w:val="2"/>
    </w:rPr>
  </w:style>
  <w:style w:type="paragraph" w:customStyle="1" w:styleId="afffffa">
    <w:name w:val="表标题"/>
    <w:basedOn w:val="a"/>
    <w:next w:val="a"/>
    <w:rsid w:val="00F12CE1"/>
    <w:pPr>
      <w:adjustRightInd w:val="0"/>
      <w:snapToGrid w:val="0"/>
      <w:spacing w:beforeLines="50" w:line="460" w:lineRule="exact"/>
      <w:jc w:val="center"/>
    </w:pPr>
    <w:rPr>
      <w:rFonts w:ascii="Calibri" w:eastAsia="黑体" w:hAnsi="Calibri" w:cs="Times New Roman"/>
      <w:sz w:val="24"/>
      <w:szCs w:val="24"/>
    </w:rPr>
  </w:style>
  <w:style w:type="paragraph" w:customStyle="1" w:styleId="afffffb">
    <w:name w:val="公文标题"/>
    <w:basedOn w:val="a"/>
    <w:rsid w:val="00F12CE1"/>
    <w:pPr>
      <w:autoSpaceDE w:val="0"/>
      <w:autoSpaceDN w:val="0"/>
      <w:adjustRightInd w:val="0"/>
      <w:snapToGrid w:val="0"/>
      <w:spacing w:before="240" w:line="578" w:lineRule="exact"/>
      <w:jc w:val="left"/>
    </w:pPr>
    <w:rPr>
      <w:rFonts w:ascii="宋体" w:eastAsia="宋体" w:hAnsi="宋体" w:cs="STKaiti,Bold"/>
      <w:b/>
      <w:bCs/>
      <w:kern w:val="0"/>
      <w:sz w:val="44"/>
      <w:szCs w:val="24"/>
    </w:rPr>
  </w:style>
  <w:style w:type="paragraph" w:customStyle="1" w:styleId="1111A00015451">
    <w:name w:val="样式 1.1.1.1A + 首行缩进:  0 厘米 段前: 0 磅 段后: 0 磅 行距: 1.5 倍行距 左  4.5...1"/>
    <w:basedOn w:val="a"/>
    <w:qFormat/>
    <w:rsid w:val="00F12CE1"/>
    <w:pPr>
      <w:tabs>
        <w:tab w:val="left" w:pos="1843"/>
        <w:tab w:val="left" w:pos="26875"/>
      </w:tabs>
      <w:autoSpaceDE w:val="0"/>
      <w:autoSpaceDN w:val="0"/>
      <w:adjustRightInd w:val="0"/>
      <w:spacing w:line="360" w:lineRule="auto"/>
      <w:ind w:leftChars="450" w:left="450"/>
    </w:pPr>
    <w:rPr>
      <w:rFonts w:ascii="Arial" w:eastAsia="宋体" w:hAnsi="Arial" w:cs="宋体"/>
      <w:kern w:val="0"/>
      <w:sz w:val="24"/>
      <w:szCs w:val="20"/>
    </w:rPr>
  </w:style>
  <w:style w:type="paragraph" w:customStyle="1" w:styleId="3d">
    <w:name w:val="第3行"/>
    <w:basedOn w:val="a"/>
    <w:rsid w:val="00F12CE1"/>
    <w:pPr>
      <w:spacing w:beforeLines="50" w:afterLines="50" w:line="360" w:lineRule="auto"/>
      <w:jc w:val="center"/>
    </w:pPr>
    <w:rPr>
      <w:rFonts w:ascii="宋体" w:eastAsia="黑体" w:hAnsi="Calibri" w:cs="Times New Roman"/>
      <w:b/>
      <w:sz w:val="48"/>
      <w:szCs w:val="24"/>
    </w:rPr>
  </w:style>
  <w:style w:type="paragraph" w:customStyle="1" w:styleId="130">
    <w:name w:val="13"/>
    <w:basedOn w:val="a"/>
    <w:next w:val="a0"/>
    <w:semiHidden/>
    <w:rsid w:val="00F12CE1"/>
    <w:pPr>
      <w:adjustRightInd w:val="0"/>
      <w:snapToGrid w:val="0"/>
      <w:spacing w:line="360" w:lineRule="auto"/>
      <w:ind w:leftChars="507" w:left="507" w:firstLineChars="2" w:firstLine="482"/>
    </w:pPr>
    <w:rPr>
      <w:rFonts w:ascii="Calibri" w:eastAsia="宋体" w:hAnsi="宋体" w:cs="Times New Roman"/>
      <w:color w:val="000000"/>
      <w:sz w:val="24"/>
      <w:szCs w:val="24"/>
    </w:rPr>
  </w:style>
  <w:style w:type="paragraph" w:customStyle="1" w:styleId="afffffc">
    <w:name w:val="部分副题"/>
    <w:basedOn w:val="a"/>
    <w:next w:val="a"/>
    <w:rsid w:val="00F12CE1"/>
    <w:pPr>
      <w:keepNext/>
      <w:widowControl/>
      <w:overflowPunct w:val="0"/>
      <w:autoSpaceDE w:val="0"/>
      <w:autoSpaceDN w:val="0"/>
      <w:adjustRightInd w:val="0"/>
      <w:spacing w:before="360" w:after="120"/>
      <w:jc w:val="center"/>
      <w:textAlignment w:val="baseline"/>
    </w:pPr>
    <w:rPr>
      <w:rFonts w:ascii="Arial" w:eastAsia="宋体" w:hAnsi="Arial" w:cs="Times New Roman"/>
      <w:i/>
      <w:kern w:val="28"/>
      <w:sz w:val="32"/>
      <w:szCs w:val="20"/>
    </w:rPr>
  </w:style>
  <w:style w:type="paragraph" w:customStyle="1" w:styleId="L2">
    <w:name w:val="L2"/>
    <w:basedOn w:val="a"/>
    <w:next w:val="a"/>
    <w:rsid w:val="00F12CE1"/>
    <w:pPr>
      <w:spacing w:beforeLines="50" w:afterLines="50" w:line="360" w:lineRule="auto"/>
      <w:jc w:val="center"/>
    </w:pPr>
    <w:rPr>
      <w:rFonts w:ascii="黑体" w:eastAsia="黑体" w:hAnsi="Calibri" w:cs="Times New Roman"/>
      <w:b/>
      <w:spacing w:val="100"/>
      <w:sz w:val="44"/>
      <w:szCs w:val="44"/>
    </w:rPr>
  </w:style>
  <w:style w:type="paragraph" w:customStyle="1" w:styleId="afffffd">
    <w:name w:val="表格内字体字号"/>
    <w:basedOn w:val="a"/>
    <w:rsid w:val="00F12CE1"/>
    <w:pPr>
      <w:topLinePunct/>
      <w:adjustRightInd w:val="0"/>
      <w:snapToGrid w:val="0"/>
      <w:spacing w:before="60" w:after="60" w:line="360" w:lineRule="atLeast"/>
      <w:ind w:leftChars="30" w:left="30" w:rightChars="30" w:right="30"/>
      <w:jc w:val="center"/>
      <w:textAlignment w:val="baseline"/>
    </w:pPr>
    <w:rPr>
      <w:rFonts w:ascii="Calibri" w:eastAsia="宋体" w:hAnsi="Calibri" w:cs="Times New Roman"/>
      <w:sz w:val="18"/>
      <w:szCs w:val="18"/>
    </w:rPr>
  </w:style>
  <w:style w:type="paragraph" w:customStyle="1" w:styleId="xl60">
    <w:name w:val="xl60"/>
    <w:basedOn w:val="a"/>
    <w:rsid w:val="00F12CE1"/>
    <w:pPr>
      <w:widowControl/>
      <w:pBdr>
        <w:top w:val="single" w:sz="4" w:space="0" w:color="auto"/>
        <w:left w:val="single" w:sz="4" w:space="0" w:color="auto"/>
        <w:right w:val="single" w:sz="4" w:space="0" w:color="auto"/>
      </w:pBdr>
      <w:spacing w:before="100" w:beforeAutospacing="1" w:after="100" w:afterAutospacing="1" w:line="360" w:lineRule="auto"/>
      <w:jc w:val="center"/>
      <w:textAlignment w:val="center"/>
    </w:pPr>
    <w:rPr>
      <w:rFonts w:ascii="宋体" w:eastAsia="宋体" w:hAnsi="宋体" w:cs="Times New Roman"/>
      <w:kern w:val="0"/>
      <w:sz w:val="24"/>
      <w:szCs w:val="20"/>
    </w:rPr>
  </w:style>
  <w:style w:type="paragraph" w:customStyle="1" w:styleId="afffffe">
    <w:name w:val="正  文"/>
    <w:basedOn w:val="a"/>
    <w:rsid w:val="00F12CE1"/>
    <w:pPr>
      <w:spacing w:line="360" w:lineRule="auto"/>
      <w:ind w:firstLineChars="200" w:firstLine="200"/>
    </w:pPr>
    <w:rPr>
      <w:rFonts w:ascii="宋体" w:eastAsia="宋体" w:hAnsi="Calibri" w:cs="Times New Roman"/>
      <w:sz w:val="24"/>
      <w:szCs w:val="24"/>
    </w:rPr>
  </w:style>
  <w:style w:type="paragraph" w:customStyle="1" w:styleId="xl24">
    <w:name w:val="xl24"/>
    <w:basedOn w:val="a"/>
    <w:rsid w:val="00F12CE1"/>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Calibri" w:eastAsia="宋体" w:hAnsi="Calibri" w:cs="Times New Roman"/>
      <w:kern w:val="0"/>
      <w:sz w:val="16"/>
      <w:szCs w:val="16"/>
    </w:rPr>
  </w:style>
  <w:style w:type="paragraph" w:customStyle="1" w:styleId="afc">
    <w:name w:val="勐野江正文"/>
    <w:basedOn w:val="a"/>
    <w:next w:val="a"/>
    <w:link w:val="Charf1"/>
    <w:qFormat/>
    <w:rsid w:val="00F12CE1"/>
    <w:pPr>
      <w:spacing w:line="480" w:lineRule="atLeast"/>
      <w:ind w:firstLineChars="200" w:firstLine="534"/>
    </w:pPr>
    <w:rPr>
      <w:rFonts w:hAnsi="宋体"/>
      <w:szCs w:val="28"/>
    </w:rPr>
  </w:style>
  <w:style w:type="paragraph" w:customStyle="1" w:styleId="affffff">
    <w:name w:val="表题"/>
    <w:basedOn w:val="a"/>
    <w:next w:val="a"/>
    <w:rsid w:val="00F12CE1"/>
    <w:pPr>
      <w:widowControl/>
      <w:spacing w:line="360" w:lineRule="auto"/>
    </w:pPr>
    <w:rPr>
      <w:rFonts w:ascii="黑体" w:eastAsia="黑体" w:hAnsi="Calibri" w:cs="Times New Roman"/>
      <w:szCs w:val="21"/>
    </w:rPr>
  </w:style>
  <w:style w:type="paragraph" w:customStyle="1" w:styleId="1fe">
    <w:name w:val="表格样式1"/>
    <w:basedOn w:val="a"/>
    <w:rsid w:val="00F12CE1"/>
    <w:pPr>
      <w:adjustRightInd w:val="0"/>
      <w:snapToGrid w:val="0"/>
      <w:spacing w:before="40" w:after="40"/>
      <w:ind w:leftChars="507" w:left="507" w:firstLineChars="2" w:firstLine="2"/>
      <w:textAlignment w:val="baseline"/>
    </w:pPr>
    <w:rPr>
      <w:rFonts w:ascii="宋体" w:eastAsia="宋体" w:hAnsi="宋体" w:cs="Times New Roman"/>
      <w:snapToGrid w:val="0"/>
      <w:color w:val="000000"/>
      <w:kern w:val="0"/>
      <w:szCs w:val="21"/>
    </w:rPr>
  </w:style>
  <w:style w:type="paragraph" w:customStyle="1" w:styleId="affffff0">
    <w:name w:val="文"/>
    <w:basedOn w:val="a"/>
    <w:rsid w:val="00F12CE1"/>
    <w:pPr>
      <w:tabs>
        <w:tab w:val="left" w:pos="3000"/>
        <w:tab w:val="left" w:pos="7119"/>
      </w:tabs>
      <w:adjustRightInd w:val="0"/>
      <w:snapToGrid w:val="0"/>
      <w:spacing w:before="40" w:after="40" w:line="300" w:lineRule="auto"/>
      <w:ind w:hanging="2"/>
    </w:pPr>
    <w:rPr>
      <w:rFonts w:ascii="宋体" w:eastAsia="宋体" w:hAnsi="宋体" w:cs="Times New Roman"/>
      <w:sz w:val="24"/>
      <w:szCs w:val="24"/>
    </w:rPr>
  </w:style>
  <w:style w:type="paragraph" w:customStyle="1" w:styleId="affffff1">
    <w:name w:val="正文报告"/>
    <w:basedOn w:val="a"/>
    <w:rsid w:val="00F12CE1"/>
    <w:pPr>
      <w:tabs>
        <w:tab w:val="left" w:pos="510"/>
      </w:tabs>
      <w:adjustRightInd w:val="0"/>
      <w:spacing w:line="460" w:lineRule="exact"/>
      <w:ind w:firstLine="482"/>
      <w:textAlignment w:val="baseline"/>
    </w:pPr>
    <w:rPr>
      <w:rFonts w:ascii="Calibri" w:eastAsia="宋体" w:hAnsi="Calibri" w:cs="Times New Roman"/>
      <w:kern w:val="0"/>
      <w:sz w:val="24"/>
      <w:szCs w:val="20"/>
    </w:rPr>
  </w:style>
  <w:style w:type="paragraph" w:customStyle="1" w:styleId="affffff2">
    <w:name w:val="封面落款"/>
    <w:basedOn w:val="afd"/>
    <w:rsid w:val="00F12CE1"/>
    <w:pPr>
      <w:adjustRightInd w:val="0"/>
      <w:snapToGrid w:val="0"/>
      <w:spacing w:before="120" w:after="120"/>
    </w:pPr>
    <w:rPr>
      <w:rFonts w:ascii="仿宋_GB2312" w:eastAsia="华文隶书"/>
      <w:snapToGrid w:val="0"/>
      <w:kern w:val="0"/>
    </w:rPr>
  </w:style>
  <w:style w:type="paragraph" w:customStyle="1" w:styleId="CharCharCharChar1CharCharChar">
    <w:name w:val="Char Char Char Char1 Char Char Char"/>
    <w:basedOn w:val="a"/>
    <w:rsid w:val="00F12CE1"/>
    <w:rPr>
      <w:rFonts w:ascii="Calibri" w:eastAsia="宋体" w:hAnsi="Calibri" w:cs="Times New Roman"/>
      <w:szCs w:val="24"/>
    </w:rPr>
  </w:style>
  <w:style w:type="paragraph" w:customStyle="1" w:styleId="1ff">
    <w:name w:val="列出段落1"/>
    <w:basedOn w:val="a"/>
    <w:rsid w:val="00F12CE1"/>
    <w:pPr>
      <w:ind w:firstLineChars="200" w:firstLine="420"/>
    </w:pPr>
    <w:rPr>
      <w:rFonts w:ascii="Calibri" w:eastAsia="宋体" w:hAnsi="Calibri" w:cs="Times New Roman"/>
    </w:rPr>
  </w:style>
  <w:style w:type="paragraph" w:customStyle="1" w:styleId="30">
    <w:name w:val="样式3"/>
    <w:basedOn w:val="1"/>
    <w:link w:val="3Char3"/>
    <w:rsid w:val="00F12CE1"/>
    <w:pPr>
      <w:widowControl w:val="0"/>
      <w:tabs>
        <w:tab w:val="left" w:pos="432"/>
      </w:tabs>
      <w:adjustRightInd w:val="0"/>
      <w:snapToGrid w:val="0"/>
      <w:spacing w:beforeLines="50" w:after="0" w:line="360" w:lineRule="auto"/>
      <w:jc w:val="center"/>
      <w:textAlignment w:val="baseline"/>
    </w:pPr>
    <w:rPr>
      <w:rFonts w:ascii="宋体" w:eastAsia="黑体" w:hAnsiTheme="minorHAnsi" w:cstheme="minorBidi"/>
      <w:bCs w:val="0"/>
      <w:sz w:val="28"/>
      <w:szCs w:val="22"/>
    </w:rPr>
  </w:style>
  <w:style w:type="paragraph" w:customStyle="1" w:styleId="affffff3">
    <w:name w:val="流程图文字"/>
    <w:basedOn w:val="a"/>
    <w:rsid w:val="00F12CE1"/>
    <w:pPr>
      <w:spacing w:line="320" w:lineRule="atLeast"/>
      <w:jc w:val="center"/>
    </w:pPr>
    <w:rPr>
      <w:rFonts w:ascii="宋体" w:eastAsia="宋体" w:hAnsi="宋体" w:cs="Times New Roman" w:hint="eastAsia"/>
      <w:szCs w:val="24"/>
    </w:rPr>
  </w:style>
  <w:style w:type="paragraph" w:customStyle="1" w:styleId="Normalab">
    <w:name w:val="Normalab"/>
    <w:basedOn w:val="a"/>
    <w:rsid w:val="00F12CE1"/>
    <w:pPr>
      <w:tabs>
        <w:tab w:val="left" w:pos="0"/>
        <w:tab w:val="left" w:pos="1134"/>
        <w:tab w:val="left" w:pos="8505"/>
      </w:tabs>
      <w:autoSpaceDE w:val="0"/>
      <w:autoSpaceDN w:val="0"/>
      <w:adjustRightInd w:val="0"/>
      <w:spacing w:before="60" w:after="60" w:line="360" w:lineRule="atLeast"/>
      <w:ind w:left="1843" w:hanging="1134"/>
    </w:pPr>
    <w:rPr>
      <w:rFonts w:ascii="Arial" w:eastAsia="宋体" w:hAnsi="Arial" w:cs="Times New Roman"/>
      <w:kern w:val="0"/>
      <w:sz w:val="24"/>
      <w:szCs w:val="20"/>
    </w:rPr>
  </w:style>
  <w:style w:type="paragraph" w:customStyle="1" w:styleId="DefinitionList">
    <w:name w:val="Definition List"/>
    <w:basedOn w:val="a"/>
    <w:next w:val="DefinitionTerm"/>
    <w:rsid w:val="00F12CE1"/>
    <w:pPr>
      <w:autoSpaceDE w:val="0"/>
      <w:autoSpaceDN w:val="0"/>
      <w:adjustRightInd w:val="0"/>
      <w:ind w:left="360"/>
      <w:jc w:val="left"/>
    </w:pPr>
    <w:rPr>
      <w:rFonts w:ascii="Calibri" w:eastAsia="宋体" w:hAnsi="Calibri" w:cs="Times New Roman"/>
      <w:kern w:val="0"/>
      <w:sz w:val="24"/>
      <w:szCs w:val="20"/>
    </w:rPr>
  </w:style>
  <w:style w:type="paragraph" w:customStyle="1" w:styleId="affffff4">
    <w:name w:val="发文机关标识"/>
    <w:basedOn w:val="a"/>
    <w:rsid w:val="00F12CE1"/>
    <w:pPr>
      <w:autoSpaceDE w:val="0"/>
      <w:autoSpaceDN w:val="0"/>
      <w:adjustRightInd w:val="0"/>
      <w:snapToGrid w:val="0"/>
      <w:spacing w:after="1158" w:line="0" w:lineRule="atLeast"/>
      <w:jc w:val="center"/>
    </w:pPr>
    <w:rPr>
      <w:rFonts w:ascii="宋体" w:eastAsia="宋体" w:hAnsi="宋体" w:cs="STKaiti,Bold"/>
      <w:bCs/>
      <w:vanish/>
      <w:color w:val="FF0000"/>
      <w:kern w:val="0"/>
      <w:sz w:val="84"/>
      <w:szCs w:val="24"/>
    </w:rPr>
  </w:style>
  <w:style w:type="paragraph" w:customStyle="1" w:styleId="-11">
    <w:name w:val="彩色底纹 - 强调文字颜色 11"/>
    <w:uiPriority w:val="99"/>
    <w:semiHidden/>
    <w:rsid w:val="00F12CE1"/>
    <w:pPr>
      <w:spacing w:line="360" w:lineRule="auto"/>
      <w:jc w:val="both"/>
    </w:pPr>
    <w:rPr>
      <w:rFonts w:ascii="Calibri" w:eastAsia="宋体" w:hAnsi="Calibri" w:cs="Times New Roman"/>
      <w:szCs w:val="20"/>
    </w:rPr>
  </w:style>
  <w:style w:type="paragraph" w:customStyle="1" w:styleId="x3">
    <w:name w:val="x3"/>
    <w:basedOn w:val="2"/>
    <w:rsid w:val="00F12CE1"/>
    <w:pPr>
      <w:numPr>
        <w:ilvl w:val="1"/>
      </w:numPr>
      <w:overflowPunct/>
      <w:autoSpaceDE/>
      <w:autoSpaceDN/>
      <w:adjustRightInd w:val="0"/>
      <w:spacing w:afterLines="50" w:line="312" w:lineRule="auto"/>
      <w:ind w:firstLineChars="40" w:firstLine="96"/>
      <w:jc w:val="left"/>
    </w:pPr>
    <w:rPr>
      <w:color w:val="auto"/>
      <w:kern w:val="2"/>
      <w:sz w:val="26"/>
      <w:szCs w:val="20"/>
    </w:rPr>
  </w:style>
  <w:style w:type="paragraph" w:customStyle="1" w:styleId="CharChar1Char">
    <w:name w:val="Char Char1 Char"/>
    <w:basedOn w:val="a"/>
    <w:rsid w:val="00F12CE1"/>
    <w:pPr>
      <w:spacing w:line="360" w:lineRule="auto"/>
      <w:ind w:firstLineChars="200" w:firstLine="200"/>
    </w:pPr>
    <w:rPr>
      <w:rFonts w:ascii="Calibri" w:eastAsia="宋体" w:hAnsi="Calibri" w:cs="Times New Roman"/>
      <w:szCs w:val="20"/>
    </w:rPr>
  </w:style>
  <w:style w:type="paragraph" w:customStyle="1" w:styleId="affffff5">
    <w:name w:val="表头文字"/>
    <w:basedOn w:val="afffff9"/>
    <w:rsid w:val="00F12CE1"/>
    <w:pPr>
      <w:jc w:val="center"/>
    </w:pPr>
    <w:rPr>
      <w:rFonts w:ascii="宋体" w:eastAsia="宋体"/>
    </w:rPr>
  </w:style>
  <w:style w:type="paragraph" w:customStyle="1" w:styleId="xl23">
    <w:name w:val="xl23"/>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20"/>
      <w:szCs w:val="20"/>
    </w:rPr>
  </w:style>
  <w:style w:type="paragraph" w:customStyle="1" w:styleId="font9">
    <w:name w:val="font9"/>
    <w:basedOn w:val="a"/>
    <w:rsid w:val="00F12CE1"/>
    <w:pPr>
      <w:widowControl/>
      <w:spacing w:before="100" w:beforeAutospacing="1" w:after="100" w:afterAutospacing="1"/>
      <w:jc w:val="left"/>
    </w:pPr>
    <w:rPr>
      <w:rFonts w:ascii="Calibri" w:eastAsia="宋体" w:hAnsi="Calibri" w:cs="Times New Roman"/>
      <w:b/>
      <w:bCs/>
      <w:kern w:val="0"/>
      <w:sz w:val="20"/>
      <w:szCs w:val="20"/>
    </w:rPr>
  </w:style>
  <w:style w:type="paragraph" w:customStyle="1" w:styleId="22chTimesNewRoman6">
    <w:name w:val="样式 标题 2标题 2－ch + (西文) Times New Roman (中文) 黑体 小四 非加粗 段前: 6 ..."/>
    <w:basedOn w:val="2"/>
    <w:rsid w:val="00F12CE1"/>
    <w:pPr>
      <w:tabs>
        <w:tab w:val="left" w:pos="0"/>
        <w:tab w:val="left" w:pos="567"/>
        <w:tab w:val="left" w:pos="735"/>
        <w:tab w:val="left" w:pos="1208"/>
      </w:tabs>
      <w:overflowPunct/>
      <w:autoSpaceDE/>
      <w:autoSpaceDN/>
      <w:spacing w:before="120" w:after="120"/>
      <w:ind w:left="567" w:firstLineChars="0" w:hanging="567"/>
      <w:jc w:val="both"/>
      <w:textAlignment w:val="auto"/>
    </w:pPr>
    <w:rPr>
      <w:rFonts w:ascii="Arial" w:eastAsia="黑体" w:hAnsi="Arial" w:cs="宋体"/>
      <w:bCs w:val="0"/>
      <w:color w:val="auto"/>
      <w:kern w:val="2"/>
    </w:rPr>
  </w:style>
  <w:style w:type="paragraph" w:customStyle="1" w:styleId="list1">
    <w:name w:val="list1"/>
    <w:basedOn w:val="a"/>
    <w:rsid w:val="00F12CE1"/>
    <w:pPr>
      <w:tabs>
        <w:tab w:val="left" w:pos="1134"/>
      </w:tabs>
      <w:autoSpaceDE w:val="0"/>
      <w:autoSpaceDN w:val="0"/>
      <w:adjustRightInd w:val="0"/>
      <w:spacing w:before="60" w:after="60" w:line="480" w:lineRule="atLeast"/>
      <w:ind w:left="1134" w:hanging="284"/>
    </w:pPr>
    <w:rPr>
      <w:rFonts w:ascii="Arial" w:eastAsia="宋体" w:hAnsi="Arial" w:cs="Times New Roman"/>
      <w:spacing w:val="5"/>
      <w:kern w:val="0"/>
      <w:sz w:val="28"/>
      <w:szCs w:val="20"/>
    </w:rPr>
  </w:style>
  <w:style w:type="paragraph" w:customStyle="1" w:styleId="ParaCharCharCharChar">
    <w:name w:val="默认段落字体 Para Char Char Char Char"/>
    <w:basedOn w:val="a"/>
    <w:rsid w:val="00F12CE1"/>
    <w:rPr>
      <w:rFonts w:ascii="Calibri" w:eastAsia="宋体" w:hAnsi="Calibri" w:cs="Times New Roman"/>
      <w:szCs w:val="24"/>
    </w:rPr>
  </w:style>
  <w:style w:type="paragraph" w:customStyle="1" w:styleId="11114">
    <w:name w:val="1.1.1.1 样式 标题4"/>
    <w:basedOn w:val="a"/>
    <w:rsid w:val="00F12CE1"/>
    <w:pPr>
      <w:tabs>
        <w:tab w:val="left" w:pos="945"/>
        <w:tab w:val="left" w:pos="1984"/>
        <w:tab w:val="left" w:pos="2640"/>
      </w:tabs>
      <w:spacing w:before="60" w:line="300" w:lineRule="auto"/>
      <w:ind w:left="1984" w:hanging="708"/>
    </w:pPr>
    <w:rPr>
      <w:rFonts w:ascii="Arial" w:eastAsia="宋体" w:hAnsi="Arial" w:cs="宋体"/>
      <w:snapToGrid w:val="0"/>
      <w:sz w:val="24"/>
      <w:szCs w:val="24"/>
    </w:rPr>
  </w:style>
  <w:style w:type="paragraph" w:customStyle="1" w:styleId="BT3">
    <w:name w:val="BT3"/>
    <w:basedOn w:val="a"/>
    <w:rsid w:val="00F12CE1"/>
    <w:pPr>
      <w:tabs>
        <w:tab w:val="left" w:pos="1134"/>
      </w:tabs>
      <w:autoSpaceDE w:val="0"/>
      <w:autoSpaceDN w:val="0"/>
      <w:adjustRightInd w:val="0"/>
      <w:spacing w:before="60" w:after="60" w:line="360" w:lineRule="atLeast"/>
      <w:ind w:left="1134" w:hanging="1134"/>
    </w:pPr>
    <w:rPr>
      <w:rFonts w:ascii="宋体" w:eastAsia="宋体" w:hAnsi="Calibri" w:cs="Times New Roman"/>
      <w:spacing w:val="5"/>
      <w:kern w:val="0"/>
      <w:sz w:val="24"/>
      <w:szCs w:val="20"/>
    </w:rPr>
  </w:style>
  <w:style w:type="paragraph" w:customStyle="1" w:styleId="1ff0">
    <w:name w:val="都市印象1"/>
    <w:basedOn w:val="1"/>
    <w:next w:val="a0"/>
    <w:rsid w:val="00F12CE1"/>
    <w:pPr>
      <w:keepNext w:val="0"/>
      <w:keepLines w:val="0"/>
      <w:widowControl w:val="0"/>
      <w:tabs>
        <w:tab w:val="left" w:pos="420"/>
      </w:tabs>
      <w:autoSpaceDE w:val="0"/>
      <w:autoSpaceDN w:val="0"/>
      <w:adjustRightInd w:val="0"/>
      <w:spacing w:beforeLines="50" w:afterLines="50" w:line="360" w:lineRule="auto"/>
      <w:ind w:left="420" w:hanging="420"/>
      <w:textAlignment w:val="baseline"/>
    </w:pPr>
    <w:rPr>
      <w:rFonts w:ascii="宋体" w:hAnsi="宋体"/>
      <w:bCs w:val="0"/>
      <w:kern w:val="2"/>
      <w:sz w:val="26"/>
      <w:szCs w:val="26"/>
    </w:rPr>
  </w:style>
  <w:style w:type="paragraph" w:customStyle="1" w:styleId="affffff6">
    <w:name w:val="表内容"/>
    <w:basedOn w:val="a"/>
    <w:rsid w:val="00F12CE1"/>
    <w:pPr>
      <w:adjustRightInd w:val="0"/>
      <w:spacing w:line="280" w:lineRule="exact"/>
      <w:jc w:val="center"/>
      <w:textAlignment w:val="baseline"/>
    </w:pPr>
    <w:rPr>
      <w:rFonts w:ascii="Arial" w:eastAsia="黑体" w:hAnsi="Arial" w:cs="Times New Roman"/>
      <w:b/>
      <w:kern w:val="0"/>
      <w:sz w:val="18"/>
      <w:szCs w:val="24"/>
    </w:rPr>
  </w:style>
  <w:style w:type="paragraph" w:customStyle="1" w:styleId="Char2f5">
    <w:name w:val="Char2"/>
    <w:basedOn w:val="a"/>
    <w:rsid w:val="00F12CE1"/>
    <w:pPr>
      <w:topLinePunct/>
    </w:pPr>
    <w:rPr>
      <w:rFonts w:ascii="Calibri" w:eastAsia="宋体" w:hAnsi="Calibri" w:cs="Times New Roman"/>
      <w:szCs w:val="21"/>
    </w:rPr>
  </w:style>
  <w:style w:type="paragraph" w:customStyle="1" w:styleId="affffff7">
    <w:name w:val="紧急程度"/>
    <w:basedOn w:val="a"/>
    <w:rsid w:val="00F12CE1"/>
    <w:pPr>
      <w:autoSpaceDE w:val="0"/>
      <w:autoSpaceDN w:val="0"/>
      <w:adjustRightInd w:val="0"/>
      <w:snapToGrid w:val="0"/>
      <w:spacing w:line="0" w:lineRule="atLeast"/>
      <w:jc w:val="right"/>
    </w:pPr>
    <w:rPr>
      <w:rFonts w:ascii="宋体" w:eastAsia="黑体" w:hAnsi="宋体" w:cs="STKaiti,Bold"/>
      <w:b/>
      <w:bCs/>
      <w:kern w:val="32"/>
      <w:sz w:val="24"/>
      <w:szCs w:val="24"/>
    </w:rPr>
  </w:style>
  <w:style w:type="paragraph" w:customStyle="1" w:styleId="120">
    <w:name w:val="12"/>
    <w:basedOn w:val="a"/>
    <w:next w:val="aff8"/>
    <w:semiHidden/>
    <w:rsid w:val="00F12CE1"/>
    <w:pPr>
      <w:ind w:leftChars="507" w:left="507" w:firstLineChars="2" w:firstLine="2"/>
    </w:pPr>
    <w:rPr>
      <w:rFonts w:ascii="宋体" w:eastAsia="宋体" w:hAnsi="Courier New" w:cs="Times New Roman"/>
      <w:color w:val="000000"/>
      <w:szCs w:val="20"/>
    </w:rPr>
  </w:style>
  <w:style w:type="paragraph" w:customStyle="1" w:styleId="22chTimesNewRoman00">
    <w:name w:val="样式 标题 2标题 2－ch + Times New Roman 小四 左侧:  0 厘米 首行缩进:  0 厘米 段..."/>
    <w:basedOn w:val="a"/>
    <w:rsid w:val="00F12CE1"/>
    <w:pPr>
      <w:tabs>
        <w:tab w:val="left" w:pos="425"/>
        <w:tab w:val="left" w:pos="992"/>
      </w:tabs>
      <w:ind w:left="992" w:hanging="567"/>
    </w:pPr>
    <w:rPr>
      <w:rFonts w:ascii="Calibri" w:eastAsia="宋体" w:hAnsi="Calibri" w:cs="Times New Roman"/>
      <w:szCs w:val="24"/>
    </w:rPr>
  </w:style>
  <w:style w:type="paragraph" w:customStyle="1" w:styleId="affffff8">
    <w:name w:val="文本框"/>
    <w:basedOn w:val="a"/>
    <w:rsid w:val="00F12CE1"/>
    <w:pPr>
      <w:adjustRightInd w:val="0"/>
      <w:spacing w:before="60"/>
      <w:jc w:val="center"/>
      <w:textAlignment w:val="baseline"/>
    </w:pPr>
    <w:rPr>
      <w:rFonts w:ascii="昆仑仿宋" w:eastAsia="昆仑仿宋" w:hAnsi="Calibri" w:cs="Times New Roman"/>
      <w:kern w:val="0"/>
      <w:sz w:val="24"/>
      <w:szCs w:val="20"/>
    </w:rPr>
  </w:style>
  <w:style w:type="paragraph" w:customStyle="1" w:styleId="1ff1">
    <w:name w:val="遍号(1)"/>
    <w:basedOn w:val="a"/>
    <w:rsid w:val="00F12CE1"/>
    <w:pPr>
      <w:tabs>
        <w:tab w:val="left" w:pos="420"/>
      </w:tabs>
      <w:spacing w:line="360" w:lineRule="auto"/>
      <w:ind w:left="420" w:hanging="420"/>
    </w:pPr>
    <w:rPr>
      <w:rFonts w:ascii="宋体" w:eastAsia="宋体" w:hAnsi="Calibri" w:cs="Times New Roman"/>
      <w:sz w:val="24"/>
      <w:szCs w:val="20"/>
    </w:rPr>
  </w:style>
  <w:style w:type="paragraph" w:customStyle="1" w:styleId="Normalka">
    <w:name w:val="Normalka"/>
    <w:basedOn w:val="a"/>
    <w:rsid w:val="00F12CE1"/>
    <w:pPr>
      <w:tabs>
        <w:tab w:val="left" w:pos="1985"/>
        <w:tab w:val="left" w:pos="2041"/>
      </w:tabs>
      <w:autoSpaceDE w:val="0"/>
      <w:autoSpaceDN w:val="0"/>
      <w:adjustRightInd w:val="0"/>
      <w:spacing w:before="60" w:after="60" w:line="360" w:lineRule="atLeast"/>
      <w:ind w:left="2268" w:hanging="284"/>
    </w:pPr>
    <w:rPr>
      <w:rFonts w:ascii="宋体" w:eastAsia="宋体" w:hAnsi="Calibri" w:cs="Times New Roman"/>
      <w:kern w:val="0"/>
      <w:sz w:val="24"/>
      <w:szCs w:val="20"/>
    </w:rPr>
  </w:style>
  <w:style w:type="paragraph" w:customStyle="1" w:styleId="0515">
    <w:name w:val="样式 表格序号（小四） + 两端对齐 段前: 0.5 行 行距: 1.5 倍行距"/>
    <w:basedOn w:val="affffff9"/>
    <w:rsid w:val="00F12CE1"/>
    <w:pPr>
      <w:tabs>
        <w:tab w:val="clear" w:pos="1500"/>
        <w:tab w:val="left" w:pos="960"/>
      </w:tabs>
      <w:ind w:left="0" w:firstLine="482"/>
      <w:jc w:val="both"/>
    </w:pPr>
    <w:rPr>
      <w:rFonts w:cs="宋体"/>
    </w:rPr>
  </w:style>
  <w:style w:type="paragraph" w:customStyle="1" w:styleId="CM1">
    <w:name w:val="CM1"/>
    <w:basedOn w:val="Default"/>
    <w:next w:val="Default"/>
    <w:uiPriority w:val="99"/>
    <w:rsid w:val="00F12CE1"/>
    <w:rPr>
      <w:rFonts w:ascii="微软雅黑" w:eastAsia="微软雅黑" w:cs="Times New Roman"/>
      <w:color w:val="auto"/>
    </w:rPr>
  </w:style>
  <w:style w:type="paragraph" w:customStyle="1" w:styleId="CharChar1CharCharCharCharCharCharCharCharCharCharCharCharCharCharCharCharCharCharChar">
    <w:name w:val="Char Char1 Char Char Char Char Char Char Char Char Char Char Char Char Char Char Char Char Char Char Char"/>
    <w:basedOn w:val="a"/>
    <w:rsid w:val="00F12CE1"/>
    <w:pPr>
      <w:widowControl/>
      <w:jc w:val="left"/>
    </w:pPr>
    <w:rPr>
      <w:rFonts w:ascii="宋体" w:eastAsia="宋体" w:hAnsi="宋体" w:cs="宋体"/>
      <w:color w:val="000000"/>
      <w:kern w:val="0"/>
      <w:sz w:val="24"/>
      <w:szCs w:val="24"/>
    </w:rPr>
  </w:style>
  <w:style w:type="paragraph" w:customStyle="1" w:styleId="affffffa">
    <w:name w:val="小四表格"/>
    <w:basedOn w:val="a"/>
    <w:rsid w:val="00F12CE1"/>
    <w:pPr>
      <w:adjustRightInd w:val="0"/>
      <w:snapToGrid w:val="0"/>
      <w:spacing w:line="440" w:lineRule="exact"/>
    </w:pPr>
    <w:rPr>
      <w:rFonts w:ascii="Calibri" w:eastAsia="宋体" w:hAnsi="Calibri" w:cs="Times New Roman"/>
      <w:snapToGrid w:val="0"/>
      <w:kern w:val="0"/>
      <w:sz w:val="24"/>
      <w:szCs w:val="20"/>
    </w:rPr>
  </w:style>
  <w:style w:type="paragraph" w:customStyle="1" w:styleId="215">
    <w:name w:val="正文文本 21"/>
    <w:basedOn w:val="a"/>
    <w:rsid w:val="00F12CE1"/>
    <w:pPr>
      <w:autoSpaceDE w:val="0"/>
      <w:autoSpaceDN w:val="0"/>
      <w:adjustRightInd w:val="0"/>
      <w:spacing w:before="60"/>
      <w:jc w:val="left"/>
      <w:textAlignment w:val="baseline"/>
    </w:pPr>
    <w:rPr>
      <w:rFonts w:ascii="宋体" w:eastAsia="宋体" w:hAnsi="Calibri" w:cs="Times New Roman"/>
      <w:kern w:val="0"/>
      <w:sz w:val="28"/>
      <w:szCs w:val="20"/>
    </w:rPr>
  </w:style>
  <w:style w:type="paragraph" w:customStyle="1" w:styleId="xl66">
    <w:name w:val="xl66"/>
    <w:basedOn w:val="a"/>
    <w:rsid w:val="00F12CE1"/>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91">
    <w:name w:val="xl91"/>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Style395">
    <w:name w:val="_Style 395"/>
    <w:next w:val="a"/>
    <w:rsid w:val="00F12CE1"/>
    <w:pPr>
      <w:widowControl w:val="0"/>
      <w:spacing w:line="360" w:lineRule="auto"/>
      <w:jc w:val="both"/>
    </w:pPr>
    <w:rPr>
      <w:rFonts w:ascii="Calibri" w:eastAsia="宋体" w:hAnsi="Calibri" w:cs="Times New Roman"/>
      <w:szCs w:val="20"/>
    </w:rPr>
  </w:style>
  <w:style w:type="paragraph" w:customStyle="1" w:styleId="92">
    <w:name w:val="9"/>
    <w:basedOn w:val="a"/>
    <w:next w:val="aff8"/>
    <w:semiHidden/>
    <w:rsid w:val="00F12CE1"/>
    <w:pPr>
      <w:ind w:leftChars="507" w:left="507" w:firstLineChars="2" w:firstLine="2"/>
    </w:pPr>
    <w:rPr>
      <w:rFonts w:ascii="宋体" w:eastAsia="宋体" w:hAnsi="Courier New" w:cs="Times New Roman"/>
      <w:color w:val="000000"/>
      <w:szCs w:val="20"/>
    </w:rPr>
  </w:style>
  <w:style w:type="paragraph" w:customStyle="1" w:styleId="affffffb">
    <w:name w:val="表内小字"/>
    <w:basedOn w:val="a"/>
    <w:rsid w:val="00F12CE1"/>
    <w:pPr>
      <w:tabs>
        <w:tab w:val="left" w:pos="7560"/>
      </w:tabs>
      <w:spacing w:line="40" w:lineRule="atLeast"/>
      <w:jc w:val="center"/>
    </w:pPr>
    <w:rPr>
      <w:rFonts w:ascii="Calibri" w:eastAsia="宋体" w:hAnsi="Calibri" w:cs="Times New Roman"/>
      <w:bCs/>
      <w:color w:val="008000"/>
      <w:sz w:val="18"/>
      <w:szCs w:val="18"/>
    </w:rPr>
  </w:style>
  <w:style w:type="paragraph" w:customStyle="1" w:styleId="1085">
    <w:name w:val="样式 表格1 + 首行缩进:  0.85 字符"/>
    <w:basedOn w:val="a"/>
    <w:rsid w:val="00F12CE1"/>
    <w:pPr>
      <w:adjustRightInd w:val="0"/>
      <w:snapToGrid w:val="0"/>
      <w:spacing w:line="320" w:lineRule="exact"/>
      <w:ind w:leftChars="-51" w:left="-108" w:rightChars="-51" w:right="-51" w:firstLineChars="54" w:firstLine="113"/>
      <w:jc w:val="center"/>
    </w:pPr>
    <w:rPr>
      <w:rFonts w:ascii="宋体" w:eastAsia="宋体" w:hAnsi="宋体" w:cs="Times New Roman"/>
      <w:b/>
      <w:color w:val="000000"/>
      <w:szCs w:val="20"/>
    </w:rPr>
  </w:style>
  <w:style w:type="paragraph" w:customStyle="1" w:styleId="table">
    <w:name w:val="table"/>
    <w:basedOn w:val="FORM"/>
    <w:rsid w:val="00F12CE1"/>
  </w:style>
  <w:style w:type="paragraph" w:customStyle="1" w:styleId="affffffc">
    <w:name w:val="注标题"/>
    <w:basedOn w:val="a"/>
    <w:rsid w:val="00F12CE1"/>
    <w:pPr>
      <w:topLinePunct/>
    </w:pPr>
    <w:rPr>
      <w:rFonts w:ascii="Calibri" w:eastAsia="宋体" w:hAnsi="Calibri" w:cs="Times New Roman"/>
      <w:sz w:val="18"/>
      <w:szCs w:val="18"/>
    </w:rPr>
  </w:style>
  <w:style w:type="paragraph" w:customStyle="1" w:styleId="Char160">
    <w:name w:val="Char16"/>
    <w:basedOn w:val="a"/>
    <w:rsid w:val="00F12CE1"/>
    <w:rPr>
      <w:rFonts w:ascii="Calibri" w:eastAsia="宋体" w:hAnsi="Calibri" w:cs="Times New Roman"/>
      <w:szCs w:val="24"/>
    </w:rPr>
  </w:style>
  <w:style w:type="paragraph" w:customStyle="1" w:styleId="550">
    <w:name w:val="样式 正文左缩5 + 左侧:  5 字符"/>
    <w:basedOn w:val="50"/>
    <w:rsid w:val="00F12CE1"/>
    <w:rPr>
      <w:rFonts w:cs="宋体"/>
    </w:rPr>
  </w:style>
  <w:style w:type="paragraph" w:customStyle="1" w:styleId="BodyText21">
    <w:name w:val="Body Text 21"/>
    <w:basedOn w:val="a"/>
    <w:rsid w:val="00F12CE1"/>
    <w:pPr>
      <w:adjustRightInd w:val="0"/>
      <w:ind w:left="425"/>
      <w:textAlignment w:val="baseline"/>
    </w:pPr>
    <w:rPr>
      <w:rFonts w:ascii="宋体" w:eastAsia="宋体" w:hAnsi="Calibri" w:cs="Times New Roman"/>
      <w:sz w:val="28"/>
      <w:szCs w:val="20"/>
    </w:rPr>
  </w:style>
  <w:style w:type="paragraph" w:customStyle="1" w:styleId="31">
    <w:name w:val="正文3"/>
    <w:basedOn w:val="2f1"/>
    <w:link w:val="Chard"/>
    <w:rsid w:val="00F12CE1"/>
    <w:pPr>
      <w:ind w:leftChars="300" w:left="300" w:firstLineChars="0" w:firstLine="0"/>
    </w:pPr>
    <w:rPr>
      <w:rFonts w:eastAsiaTheme="minorEastAsia" w:hAnsiTheme="minorHAnsi" w:cstheme="minorBidi"/>
      <w:kern w:val="2"/>
      <w:szCs w:val="22"/>
    </w:rPr>
  </w:style>
  <w:style w:type="paragraph" w:customStyle="1" w:styleId="FliestextAufz">
    <w:name w:val="Fliestext/Aufz."/>
    <w:basedOn w:val="a"/>
    <w:rsid w:val="00F12CE1"/>
    <w:pPr>
      <w:widowControl/>
      <w:overflowPunct w:val="0"/>
      <w:autoSpaceDE w:val="0"/>
      <w:autoSpaceDN w:val="0"/>
      <w:adjustRightInd w:val="0"/>
      <w:spacing w:after="120"/>
      <w:textAlignment w:val="baseline"/>
    </w:pPr>
    <w:rPr>
      <w:rFonts w:ascii="Arial" w:eastAsia="MS Mincho" w:hAnsi="Arial" w:cs="Times New Roman"/>
      <w:kern w:val="0"/>
      <w:sz w:val="22"/>
      <w:szCs w:val="20"/>
      <w:lang w:val="de-DE" w:eastAsia="ja-JP"/>
    </w:rPr>
  </w:style>
  <w:style w:type="paragraph" w:customStyle="1" w:styleId="affffffd">
    <w:name w:val="文件一"/>
    <w:basedOn w:val="bf"/>
    <w:rsid w:val="00F12CE1"/>
    <w:pPr>
      <w:tabs>
        <w:tab w:val="left" w:pos="0"/>
        <w:tab w:val="left" w:pos="2269"/>
      </w:tabs>
      <w:autoSpaceDE/>
      <w:autoSpaceDN/>
      <w:adjustRightInd/>
      <w:spacing w:line="400" w:lineRule="exact"/>
      <w:ind w:left="425" w:hanging="425"/>
      <w:textAlignment w:val="baseline"/>
    </w:pPr>
    <w:rPr>
      <w:rFonts w:ascii="Arial" w:hAnsi="Arial"/>
      <w:sz w:val="32"/>
    </w:rPr>
  </w:style>
  <w:style w:type="paragraph" w:customStyle="1" w:styleId="2f1">
    <w:name w:val="正文首缩2"/>
    <w:basedOn w:val="a"/>
    <w:next w:val="a"/>
    <w:rsid w:val="00F12CE1"/>
    <w:pPr>
      <w:spacing w:line="360" w:lineRule="auto"/>
      <w:ind w:firstLineChars="200" w:firstLine="480"/>
    </w:pPr>
    <w:rPr>
      <w:rFonts w:ascii="宋体" w:eastAsia="宋体" w:hAnsi="Calibri" w:cs="Times New Roman"/>
      <w:kern w:val="0"/>
      <w:sz w:val="24"/>
      <w:szCs w:val="20"/>
    </w:rPr>
  </w:style>
  <w:style w:type="paragraph" w:customStyle="1" w:styleId="jlChar">
    <w:name w:val="jl 三级 Char"/>
    <w:basedOn w:val="a"/>
    <w:link w:val="jlCharChar0"/>
    <w:semiHidden/>
    <w:rsid w:val="00F12CE1"/>
    <w:pPr>
      <w:autoSpaceDE w:val="0"/>
      <w:autoSpaceDN w:val="0"/>
      <w:adjustRightInd w:val="0"/>
      <w:spacing w:beforeLines="50" w:afterLines="50"/>
      <w:ind w:firstLineChars="200" w:firstLine="480"/>
      <w:jc w:val="left"/>
      <w:textAlignment w:val="baseline"/>
      <w:outlineLvl w:val="2"/>
    </w:pPr>
    <w:rPr>
      <w:rFonts w:ascii="宋体" w:eastAsia="宋体" w:hAnsi="宋体"/>
      <w:b/>
      <w:color w:val="000000"/>
      <w:sz w:val="24"/>
      <w:szCs w:val="21"/>
    </w:rPr>
  </w:style>
  <w:style w:type="paragraph" w:customStyle="1" w:styleId="affffffe">
    <w:name w:val="秘密等级和保密期限"/>
    <w:basedOn w:val="a"/>
    <w:rsid w:val="00F12CE1"/>
    <w:pPr>
      <w:autoSpaceDE w:val="0"/>
      <w:autoSpaceDN w:val="0"/>
      <w:adjustRightInd w:val="0"/>
      <w:snapToGrid w:val="0"/>
      <w:spacing w:line="0" w:lineRule="atLeast"/>
      <w:jc w:val="right"/>
    </w:pPr>
    <w:rPr>
      <w:rFonts w:ascii="宋体" w:eastAsia="黑体" w:hAnsi="宋体" w:cs="STKaiti,Bold"/>
      <w:b/>
      <w:bCs/>
      <w:kern w:val="0"/>
      <w:sz w:val="24"/>
      <w:szCs w:val="24"/>
    </w:rPr>
  </w:style>
  <w:style w:type="paragraph" w:customStyle="1" w:styleId="73">
    <w:name w:val="正文7"/>
    <w:basedOn w:val="59"/>
    <w:rsid w:val="00F12CE1"/>
    <w:pPr>
      <w:ind w:leftChars="700" w:left="700"/>
    </w:pPr>
    <w:rPr>
      <w:szCs w:val="20"/>
    </w:rPr>
  </w:style>
  <w:style w:type="paragraph" w:customStyle="1" w:styleId="35">
    <w:name w:val="样式 样式3 +"/>
    <w:basedOn w:val="30"/>
    <w:link w:val="3Char5"/>
    <w:rsid w:val="00F12CE1"/>
    <w:pPr>
      <w:tabs>
        <w:tab w:val="clear" w:pos="432"/>
      </w:tabs>
      <w:topLinePunct/>
      <w:adjustRightInd/>
      <w:snapToGrid/>
      <w:spacing w:beforeLines="0" w:line="312" w:lineRule="exact"/>
      <w:jc w:val="left"/>
      <w:textAlignment w:val="auto"/>
      <w:outlineLvl w:val="9"/>
    </w:pPr>
    <w:rPr>
      <w:rFonts w:ascii="EU-F1"/>
      <w:b w:val="0"/>
      <w:color w:val="000000"/>
      <w:kern w:val="2"/>
      <w:sz w:val="21"/>
      <w:szCs w:val="21"/>
    </w:rPr>
  </w:style>
  <w:style w:type="paragraph" w:customStyle="1" w:styleId="afffffff">
    <w:name w:val="段落"/>
    <w:basedOn w:val="a"/>
    <w:rsid w:val="00F12CE1"/>
    <w:pPr>
      <w:snapToGrid w:val="0"/>
      <w:spacing w:line="360" w:lineRule="auto"/>
      <w:jc w:val="left"/>
    </w:pPr>
    <w:rPr>
      <w:rFonts w:ascii="宋体" w:eastAsia="宋体" w:hAnsi="宋体" w:cs="Times New Roman"/>
      <w:color w:val="000000"/>
      <w:sz w:val="28"/>
      <w:szCs w:val="28"/>
    </w:rPr>
  </w:style>
  <w:style w:type="paragraph" w:customStyle="1" w:styleId="CharCharChar1Char">
    <w:name w:val="Char Char Char1 Char"/>
    <w:basedOn w:val="a"/>
    <w:semiHidden/>
    <w:rsid w:val="00F12CE1"/>
    <w:rPr>
      <w:rFonts w:ascii="Calibri" w:eastAsia="宋体" w:hAnsi="Calibri" w:cs="Times New Roman"/>
      <w:sz w:val="28"/>
      <w:szCs w:val="24"/>
    </w:rPr>
  </w:style>
  <w:style w:type="paragraph" w:customStyle="1" w:styleId="xl30">
    <w:name w:val="xl30"/>
    <w:basedOn w:val="a"/>
    <w:rsid w:val="00F12CE1"/>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宋体" w:eastAsia="宋体" w:hAnsi="宋体" w:cs="Times New Roman"/>
      <w:color w:val="000000"/>
      <w:kern w:val="0"/>
      <w:sz w:val="24"/>
      <w:szCs w:val="24"/>
    </w:rPr>
  </w:style>
  <w:style w:type="paragraph" w:customStyle="1" w:styleId="63">
    <w:name w:val="样式6 正文"/>
    <w:rsid w:val="00F12CE1"/>
    <w:pPr>
      <w:spacing w:line="360" w:lineRule="auto"/>
      <w:ind w:firstLine="510"/>
      <w:jc w:val="both"/>
    </w:pPr>
    <w:rPr>
      <w:rFonts w:ascii="Calibri" w:eastAsia="宋体" w:hAnsi="Calibri" w:cs="Times New Roman"/>
      <w:kern w:val="0"/>
      <w:sz w:val="24"/>
      <w:szCs w:val="20"/>
    </w:rPr>
  </w:style>
  <w:style w:type="paragraph" w:customStyle="1" w:styleId="5a">
    <w:name w:val="标题5"/>
    <w:basedOn w:val="5"/>
    <w:next w:val="5"/>
    <w:rsid w:val="00F12CE1"/>
    <w:pPr>
      <w:widowControl w:val="0"/>
      <w:spacing w:before="20" w:after="20" w:line="360" w:lineRule="auto"/>
      <w:jc w:val="both"/>
    </w:pPr>
    <w:rPr>
      <w:kern w:val="2"/>
    </w:rPr>
  </w:style>
  <w:style w:type="paragraph" w:customStyle="1" w:styleId="2-new">
    <w:name w:val="标题 2 -new"/>
    <w:basedOn w:val="2"/>
    <w:rsid w:val="00F12CE1"/>
    <w:pPr>
      <w:wordWrap w:val="0"/>
      <w:overflowPunct/>
      <w:autoSpaceDE/>
      <w:autoSpaceDN/>
      <w:ind w:firstLineChars="0" w:firstLine="0"/>
      <w:textAlignment w:val="auto"/>
    </w:pPr>
    <w:rPr>
      <w:rFonts w:cs="宋体"/>
      <w:color w:val="auto"/>
      <w:kern w:val="2"/>
      <w:sz w:val="28"/>
      <w:szCs w:val="28"/>
    </w:rPr>
  </w:style>
  <w:style w:type="paragraph" w:customStyle="1" w:styleId="afffffff0">
    <w:name w:val="表内黑体"/>
    <w:basedOn w:val="affffff5"/>
    <w:rsid w:val="00F12CE1"/>
    <w:pPr>
      <w:ind w:firstLine="340"/>
      <w:jc w:val="left"/>
    </w:pPr>
    <w:rPr>
      <w:rFonts w:ascii="Arial" w:eastAsia="黑体" w:hAnsi="Arial"/>
    </w:rPr>
  </w:style>
  <w:style w:type="paragraph" w:customStyle="1" w:styleId="64">
    <w:name w:val="正文6"/>
    <w:basedOn w:val="59"/>
    <w:rsid w:val="00F12CE1"/>
    <w:pPr>
      <w:ind w:leftChars="600" w:left="600"/>
    </w:pPr>
    <w:rPr>
      <w:szCs w:val="20"/>
    </w:rPr>
  </w:style>
  <w:style w:type="paragraph" w:customStyle="1" w:styleId="xl81">
    <w:name w:val="xl81"/>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1ff2">
    <w:name w:val="正文1"/>
    <w:rsid w:val="00F12CE1"/>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xl54">
    <w:name w:val="xl54"/>
    <w:basedOn w:val="a"/>
    <w:semiHidden/>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20"/>
      <w:szCs w:val="20"/>
    </w:rPr>
  </w:style>
  <w:style w:type="paragraph" w:customStyle="1" w:styleId="305">
    <w:name w:val="样式 标题 3 + 段前: 0.5 行"/>
    <w:basedOn w:val="3"/>
    <w:rsid w:val="00F12CE1"/>
    <w:pPr>
      <w:tabs>
        <w:tab w:val="left" w:pos="1200"/>
      </w:tabs>
      <w:spacing w:beforeLines="50" w:after="100"/>
      <w:ind w:leftChars="305" w:left="1960" w:hangingChars="562" w:hanging="1350"/>
      <w:jc w:val="center"/>
    </w:pPr>
    <w:rPr>
      <w:b w:val="0"/>
      <w:bCs/>
      <w:snapToGrid/>
      <w:color w:val="000000"/>
      <w:kern w:val="2"/>
      <w:szCs w:val="20"/>
    </w:rPr>
  </w:style>
  <w:style w:type="paragraph" w:customStyle="1" w:styleId="1ff3">
    <w:name w:val="样式 抬头 + 段前: 1 行"/>
    <w:basedOn w:val="afffff6"/>
    <w:rsid w:val="00F12CE1"/>
    <w:pPr>
      <w:spacing w:before="100" w:line="360" w:lineRule="auto"/>
    </w:pPr>
    <w:rPr>
      <w:rFonts w:cs="宋体"/>
    </w:rPr>
  </w:style>
  <w:style w:type="paragraph" w:customStyle="1" w:styleId="xl46">
    <w:name w:val="xl46"/>
    <w:basedOn w:val="a"/>
    <w:rsid w:val="00F12CE1"/>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110">
    <w:name w:val="1.1"/>
    <w:basedOn w:val="a"/>
    <w:next w:val="a"/>
    <w:rsid w:val="00F12CE1"/>
    <w:pPr>
      <w:autoSpaceDE w:val="0"/>
      <w:autoSpaceDN w:val="0"/>
      <w:adjustRightInd w:val="0"/>
      <w:spacing w:before="240" w:after="240" w:line="360" w:lineRule="atLeast"/>
    </w:pPr>
    <w:rPr>
      <w:rFonts w:ascii="Arial" w:eastAsia="宋体" w:hAnsi="Arial" w:cs="Times New Roman"/>
      <w:kern w:val="0"/>
      <w:sz w:val="28"/>
      <w:szCs w:val="20"/>
    </w:rPr>
  </w:style>
  <w:style w:type="paragraph" w:customStyle="1" w:styleId="1Charc">
    <w:name w:val="编号（1） Char"/>
    <w:basedOn w:val="a"/>
    <w:link w:val="1CharChar0"/>
    <w:rsid w:val="00F12CE1"/>
    <w:pPr>
      <w:tabs>
        <w:tab w:val="left" w:pos="420"/>
      </w:tabs>
      <w:spacing w:line="360" w:lineRule="auto"/>
      <w:ind w:leftChars="200" w:left="840" w:hangingChars="200" w:hanging="200"/>
      <w:jc w:val="left"/>
      <w:outlineLvl w:val="3"/>
    </w:pPr>
    <w:rPr>
      <w:rFonts w:ascii="宋体"/>
    </w:rPr>
  </w:style>
  <w:style w:type="paragraph" w:customStyle="1" w:styleId="xl34">
    <w:name w:val="xl34"/>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color w:val="000000"/>
      <w:kern w:val="0"/>
      <w:sz w:val="20"/>
      <w:szCs w:val="20"/>
    </w:rPr>
  </w:style>
  <w:style w:type="paragraph" w:customStyle="1" w:styleId="afffffff1">
    <w:name w:val="文件正文"/>
    <w:rsid w:val="00F12CE1"/>
    <w:pPr>
      <w:widowControl w:val="0"/>
      <w:tabs>
        <w:tab w:val="left" w:pos="425"/>
        <w:tab w:val="left" w:pos="1080"/>
      </w:tabs>
      <w:autoSpaceDE w:val="0"/>
      <w:autoSpaceDN w:val="0"/>
      <w:adjustRightInd w:val="0"/>
      <w:spacing w:line="360" w:lineRule="auto"/>
      <w:ind w:left="425" w:hanging="425"/>
    </w:pPr>
    <w:rPr>
      <w:rFonts w:ascii="宋体" w:eastAsia="宋体" w:hAnsi="Calibri" w:cs="Times New Roman"/>
      <w:color w:val="000000"/>
      <w:spacing w:val="20"/>
      <w:kern w:val="0"/>
      <w:sz w:val="24"/>
      <w:szCs w:val="20"/>
    </w:rPr>
  </w:style>
  <w:style w:type="paragraph" w:customStyle="1" w:styleId="af7">
    <w:name w:val="正文(条款)"/>
    <w:basedOn w:val="a"/>
    <w:link w:val="Charb"/>
    <w:qFormat/>
    <w:rsid w:val="00F12CE1"/>
    <w:pPr>
      <w:adjustRightInd w:val="0"/>
      <w:snapToGrid w:val="0"/>
      <w:spacing w:line="460" w:lineRule="exact"/>
      <w:ind w:firstLineChars="200" w:firstLine="200"/>
    </w:pPr>
    <w:rPr>
      <w:spacing w:val="4"/>
      <w:sz w:val="24"/>
      <w:szCs w:val="24"/>
    </w:rPr>
  </w:style>
  <w:style w:type="paragraph" w:customStyle="1" w:styleId="B">
    <w:name w:val="B"/>
    <w:basedOn w:val="a"/>
    <w:rsid w:val="00F12CE1"/>
    <w:pPr>
      <w:adjustRightInd w:val="0"/>
      <w:spacing w:line="480" w:lineRule="atLeast"/>
      <w:ind w:firstLine="601"/>
      <w:jc w:val="center"/>
      <w:textAlignment w:val="baseline"/>
    </w:pPr>
    <w:rPr>
      <w:rFonts w:ascii="宋体" w:eastAsia="宋体" w:hAnsi="Calibri" w:cs="Times New Roman"/>
      <w:kern w:val="0"/>
      <w:sz w:val="32"/>
      <w:szCs w:val="20"/>
    </w:rPr>
  </w:style>
  <w:style w:type="paragraph" w:customStyle="1" w:styleId="BT">
    <w:name w:val="BT"/>
    <w:basedOn w:val="a"/>
    <w:rsid w:val="00F12CE1"/>
    <w:pPr>
      <w:autoSpaceDE w:val="0"/>
      <w:autoSpaceDN w:val="0"/>
      <w:adjustRightInd w:val="0"/>
      <w:spacing w:before="360" w:after="360"/>
      <w:jc w:val="center"/>
    </w:pPr>
    <w:rPr>
      <w:rFonts w:ascii="宋体" w:eastAsia="宋体" w:hAnsi="Calibri" w:cs="Times New Roman"/>
      <w:b/>
      <w:kern w:val="0"/>
      <w:sz w:val="36"/>
      <w:szCs w:val="20"/>
    </w:rPr>
  </w:style>
  <w:style w:type="paragraph" w:customStyle="1" w:styleId="1TimesNewRoman12">
    <w:name w:val="样式 标题 1 + (西文) Times New Roman (中文) 黑体 小三 两端对齐 段前: 12 磅 段后:..."/>
    <w:basedOn w:val="a"/>
    <w:rsid w:val="00F12CE1"/>
    <w:pPr>
      <w:tabs>
        <w:tab w:val="left" w:pos="0"/>
      </w:tabs>
      <w:spacing w:before="240" w:after="120" w:line="360" w:lineRule="auto"/>
      <w:ind w:hanging="425"/>
    </w:pPr>
    <w:rPr>
      <w:rFonts w:ascii="Arial" w:eastAsia="黑体" w:hAnsi="Arial" w:cs="Times New Roman"/>
      <w:b/>
      <w:sz w:val="28"/>
      <w:szCs w:val="28"/>
    </w:rPr>
  </w:style>
  <w:style w:type="paragraph" w:customStyle="1" w:styleId="jl">
    <w:name w:val="jl 正文"/>
    <w:basedOn w:val="a"/>
    <w:semiHidden/>
    <w:rsid w:val="00F12CE1"/>
    <w:pPr>
      <w:autoSpaceDE w:val="0"/>
      <w:autoSpaceDN w:val="0"/>
      <w:adjustRightInd w:val="0"/>
      <w:ind w:firstLineChars="200" w:firstLine="200"/>
      <w:jc w:val="left"/>
      <w:textAlignment w:val="baseline"/>
    </w:pPr>
    <w:rPr>
      <w:rFonts w:ascii="宋体" w:eastAsia="宋体" w:hAnsi="Calibri" w:cs="Times New Roman"/>
      <w:kern w:val="0"/>
      <w:sz w:val="24"/>
      <w:szCs w:val="21"/>
    </w:rPr>
  </w:style>
  <w:style w:type="paragraph" w:customStyle="1" w:styleId="08520">
    <w:name w:val="样式 黑色 首行缩进:  0.85 厘米 行距: 固定值 20 磅"/>
    <w:basedOn w:val="a"/>
    <w:rsid w:val="00F12CE1"/>
    <w:pPr>
      <w:tabs>
        <w:tab w:val="left" w:pos="8789"/>
      </w:tabs>
      <w:adjustRightInd w:val="0"/>
      <w:snapToGrid w:val="0"/>
      <w:spacing w:line="360" w:lineRule="auto"/>
      <w:ind w:firstLineChars="200" w:firstLine="412"/>
    </w:pPr>
    <w:rPr>
      <w:rFonts w:ascii="宋体" w:eastAsia="宋体" w:hAnsi="宋体" w:cs="Arial"/>
      <w:spacing w:val="-2"/>
      <w:szCs w:val="21"/>
    </w:rPr>
  </w:style>
  <w:style w:type="paragraph" w:customStyle="1" w:styleId="65">
    <w:name w:val="表格6"/>
    <w:basedOn w:val="a"/>
    <w:rsid w:val="00F12CE1"/>
    <w:pPr>
      <w:spacing w:line="360" w:lineRule="auto"/>
    </w:pPr>
    <w:rPr>
      <w:rFonts w:ascii="宋体" w:eastAsia="宋体" w:hAnsi="Calibri" w:cs="Times New Roman"/>
      <w:sz w:val="18"/>
      <w:szCs w:val="20"/>
    </w:rPr>
  </w:style>
  <w:style w:type="paragraph" w:customStyle="1" w:styleId="1211">
    <w:name w:val="样式 标题 1 + 首行缩进:  2 字符 段前: 1 行 段后: 1 行"/>
    <w:basedOn w:val="1"/>
    <w:rsid w:val="00F12CE1"/>
    <w:pPr>
      <w:widowControl w:val="0"/>
      <w:tabs>
        <w:tab w:val="left" w:pos="432"/>
      </w:tabs>
      <w:spacing w:beforeLines="100" w:afterLines="100" w:line="240" w:lineRule="auto"/>
      <w:jc w:val="both"/>
    </w:pPr>
    <w:rPr>
      <w:rFonts w:eastAsia="黑体"/>
      <w:b w:val="0"/>
      <w:bCs w:val="0"/>
      <w:sz w:val="28"/>
      <w:szCs w:val="20"/>
    </w:rPr>
  </w:style>
  <w:style w:type="paragraph" w:customStyle="1" w:styleId="224">
    <w:name w:val="样式 标题 2 + 黑体 四号 行距: 最小值 24 磅"/>
    <w:basedOn w:val="a"/>
    <w:rsid w:val="00F12CE1"/>
    <w:pPr>
      <w:tabs>
        <w:tab w:val="left" w:pos="567"/>
        <w:tab w:val="left" w:pos="720"/>
        <w:tab w:val="left" w:pos="840"/>
      </w:tabs>
      <w:ind w:left="720" w:hanging="720"/>
    </w:pPr>
    <w:rPr>
      <w:rFonts w:ascii="Calibri" w:eastAsia="宋体" w:hAnsi="Calibri" w:cs="Times New Roman"/>
      <w:szCs w:val="20"/>
    </w:rPr>
  </w:style>
  <w:style w:type="paragraph" w:customStyle="1" w:styleId="afffffff2">
    <w:name w:val="单位"/>
    <w:basedOn w:val="a"/>
    <w:rsid w:val="00F12CE1"/>
    <w:pPr>
      <w:adjustRightInd w:val="0"/>
      <w:snapToGrid w:val="0"/>
      <w:spacing w:line="430" w:lineRule="exact"/>
      <w:ind w:firstLine="113"/>
    </w:pPr>
    <w:rPr>
      <w:rFonts w:ascii="Calibri" w:eastAsia="宋体" w:hAnsi="Calibri" w:cs="Times New Roman"/>
      <w:sz w:val="24"/>
      <w:szCs w:val="20"/>
    </w:rPr>
  </w:style>
  <w:style w:type="paragraph" w:customStyle="1" w:styleId="Style703">
    <w:name w:val="_Style 703"/>
    <w:next w:val="a"/>
    <w:uiPriority w:val="99"/>
    <w:rsid w:val="00F12CE1"/>
    <w:rPr>
      <w:rFonts w:ascii="Calibri" w:eastAsia="宋体" w:hAnsi="Calibri" w:cs="Times New Roman"/>
      <w:kern w:val="0"/>
      <w:sz w:val="20"/>
      <w:szCs w:val="20"/>
    </w:rPr>
  </w:style>
  <w:style w:type="paragraph" w:customStyle="1" w:styleId="xl28">
    <w:name w:val="xl28"/>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CharCharChar2CharCharCharChar">
    <w:name w:val="Char Char Char2 Char Char Char Char"/>
    <w:basedOn w:val="a"/>
    <w:rsid w:val="00F12CE1"/>
    <w:pPr>
      <w:spacing w:line="360" w:lineRule="auto"/>
    </w:pPr>
    <w:rPr>
      <w:rFonts w:ascii="Calibri" w:eastAsia="宋体" w:hAnsi="Calibri" w:cs="Times New Roman"/>
      <w:sz w:val="24"/>
      <w:szCs w:val="24"/>
    </w:rPr>
  </w:style>
  <w:style w:type="paragraph" w:customStyle="1" w:styleId="c">
    <w:name w:val="标准正文c"/>
    <w:basedOn w:val="a"/>
    <w:rsid w:val="00F12CE1"/>
    <w:pPr>
      <w:tabs>
        <w:tab w:val="left" w:pos="972"/>
      </w:tabs>
      <w:snapToGrid w:val="0"/>
      <w:spacing w:line="360" w:lineRule="auto"/>
      <w:jc w:val="left"/>
    </w:pPr>
    <w:rPr>
      <w:rFonts w:ascii="宋体" w:eastAsia="宋体" w:hAnsi="宋体" w:cs="Times New Roman"/>
      <w:color w:val="000000"/>
      <w:spacing w:val="4"/>
      <w:sz w:val="24"/>
      <w:szCs w:val="28"/>
    </w:rPr>
  </w:style>
  <w:style w:type="paragraph" w:customStyle="1" w:styleId="afffffff3">
    <w:name w:val="表格侧编号"/>
    <w:next w:val="a"/>
    <w:rsid w:val="00F12CE1"/>
    <w:pPr>
      <w:widowControl w:val="0"/>
      <w:adjustRightInd w:val="0"/>
      <w:snapToGrid w:val="0"/>
      <w:jc w:val="center"/>
      <w:textAlignment w:val="baseline"/>
    </w:pPr>
    <w:rPr>
      <w:rFonts w:ascii="宋体" w:eastAsia="宋体" w:hAnsi="Calibri" w:cs="Times New Roman"/>
      <w:kern w:val="0"/>
      <w:sz w:val="24"/>
      <w:szCs w:val="20"/>
    </w:rPr>
  </w:style>
  <w:style w:type="paragraph" w:customStyle="1" w:styleId="afffff5">
    <w:name w:val="附录二"/>
    <w:basedOn w:val="aff8"/>
    <w:rsid w:val="00F12CE1"/>
    <w:pPr>
      <w:topLinePunct/>
      <w:adjustRightInd w:val="0"/>
      <w:spacing w:line="312" w:lineRule="exact"/>
      <w:textAlignment w:val="baseline"/>
    </w:pPr>
    <w:rPr>
      <w:rFonts w:ascii="EU-F1" w:eastAsia="黑体" w:hAnsi="Times New Roman"/>
      <w:kern w:val="21"/>
      <w:szCs w:val="21"/>
    </w:rPr>
  </w:style>
  <w:style w:type="paragraph" w:customStyle="1" w:styleId="xl45">
    <w:name w:val="xl45"/>
    <w:basedOn w:val="a"/>
    <w:rsid w:val="00F12CE1"/>
    <w:pPr>
      <w:widowControl/>
      <w:pBdr>
        <w:left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afffffff4">
    <w:name w:val="分卷标题"/>
    <w:basedOn w:val="afd"/>
    <w:rsid w:val="00F12CE1"/>
    <w:pPr>
      <w:adjustRightInd w:val="0"/>
      <w:snapToGrid w:val="0"/>
      <w:spacing w:before="3600" w:after="0" w:line="360" w:lineRule="auto"/>
      <w:outlineLvl w:val="9"/>
    </w:pPr>
    <w:rPr>
      <w:rFonts w:ascii="宋体" w:eastAsia="华文中宋" w:hAnsi="宋体"/>
      <w:color w:val="000000"/>
      <w:sz w:val="72"/>
      <w:szCs w:val="84"/>
    </w:rPr>
  </w:style>
  <w:style w:type="paragraph" w:customStyle="1" w:styleId="xl86">
    <w:name w:val="xl86"/>
    <w:basedOn w:val="a"/>
    <w:rsid w:val="00F12CE1"/>
    <w:pPr>
      <w:widowControl/>
      <w:shd w:val="clear" w:color="000000"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NN">
    <w:name w:val="NN"/>
    <w:basedOn w:val="a"/>
    <w:rsid w:val="00F12CE1"/>
    <w:pPr>
      <w:tabs>
        <w:tab w:val="left" w:pos="1080"/>
      </w:tabs>
      <w:autoSpaceDE w:val="0"/>
      <w:autoSpaceDN w:val="0"/>
      <w:adjustRightInd w:val="0"/>
      <w:spacing w:before="60" w:after="60" w:line="360" w:lineRule="atLeast"/>
      <w:ind w:left="1134"/>
    </w:pPr>
    <w:rPr>
      <w:rFonts w:ascii="宋体" w:eastAsia="宋体" w:hAnsi="Calibri" w:cs="Times New Roman"/>
      <w:kern w:val="0"/>
      <w:sz w:val="24"/>
      <w:szCs w:val="20"/>
    </w:rPr>
  </w:style>
  <w:style w:type="paragraph" w:customStyle="1" w:styleId="4a">
    <w:name w:val="正文4"/>
    <w:rsid w:val="00F12CE1"/>
    <w:pPr>
      <w:widowControl w:val="0"/>
      <w:spacing w:line="360" w:lineRule="auto"/>
      <w:ind w:firstLineChars="200" w:firstLine="480"/>
      <w:jc w:val="both"/>
    </w:pPr>
    <w:rPr>
      <w:rFonts w:ascii="Calibri" w:eastAsia="宋体" w:hAnsi="Calibri" w:cs="Times New Roman"/>
      <w:kern w:val="0"/>
      <w:sz w:val="24"/>
      <w:szCs w:val="24"/>
    </w:rPr>
  </w:style>
  <w:style w:type="paragraph" w:customStyle="1" w:styleId="a8">
    <w:name w:val="图说"/>
    <w:basedOn w:val="a"/>
    <w:link w:val="Char4"/>
    <w:rsid w:val="00F12CE1"/>
    <w:pPr>
      <w:topLinePunct/>
      <w:spacing w:before="40" w:after="160"/>
      <w:jc w:val="center"/>
    </w:pPr>
    <w:rPr>
      <w:rFonts w:eastAsia="宋体" w:cs="宋体"/>
      <w:sz w:val="18"/>
    </w:rPr>
  </w:style>
  <w:style w:type="paragraph" w:customStyle="1" w:styleId="111TimesNewRoman">
    <w:name w:val="样式 标题111 + Times New Roman"/>
    <w:basedOn w:val="a"/>
    <w:rsid w:val="00F12CE1"/>
    <w:pPr>
      <w:spacing w:line="360" w:lineRule="auto"/>
      <w:contextualSpacing/>
    </w:pPr>
    <w:rPr>
      <w:rFonts w:ascii="Calibri" w:eastAsia="宋体" w:hAnsi="Calibri" w:cs="Times New Roman"/>
      <w:b/>
      <w:bCs/>
      <w:kern w:val="0"/>
      <w:sz w:val="24"/>
      <w:szCs w:val="24"/>
    </w:rPr>
  </w:style>
  <w:style w:type="paragraph" w:customStyle="1" w:styleId="LK5">
    <w:name w:val="LK5"/>
    <w:basedOn w:val="LK1"/>
    <w:rsid w:val="00F12CE1"/>
    <w:pPr>
      <w:ind w:leftChars="700" w:left="700"/>
      <w:jc w:val="left"/>
    </w:pPr>
  </w:style>
  <w:style w:type="paragraph" w:customStyle="1" w:styleId="CharCharc">
    <w:name w:val="标书正文 Char Char"/>
    <w:basedOn w:val="a"/>
    <w:rsid w:val="00F12CE1"/>
    <w:pPr>
      <w:tabs>
        <w:tab w:val="left" w:pos="735"/>
      </w:tabs>
      <w:spacing w:line="360" w:lineRule="auto"/>
      <w:ind w:leftChars="263" w:left="631" w:firstLineChars="156" w:firstLine="418"/>
    </w:pPr>
    <w:rPr>
      <w:rFonts w:ascii="宋体" w:eastAsia="宋体" w:hAnsi="Calibri" w:cs="宋体"/>
      <w:color w:val="000000"/>
      <w:spacing w:val="14"/>
      <w:sz w:val="24"/>
      <w:szCs w:val="24"/>
    </w:rPr>
  </w:style>
  <w:style w:type="paragraph" w:customStyle="1" w:styleId="3n">
    <w:name w:val="标题 3n"/>
    <w:basedOn w:val="3"/>
    <w:next w:val="3"/>
    <w:rsid w:val="00F12CE1"/>
    <w:pPr>
      <w:tabs>
        <w:tab w:val="left" w:pos="720"/>
      </w:tabs>
      <w:spacing w:before="60" w:after="60" w:line="360" w:lineRule="atLeast"/>
      <w:ind w:left="360"/>
      <w:outlineLvl w:val="9"/>
    </w:pPr>
    <w:rPr>
      <w:rFonts w:hAnsi="Times New Roman"/>
      <w:b w:val="0"/>
      <w:snapToGrid/>
      <w:szCs w:val="20"/>
    </w:rPr>
  </w:style>
  <w:style w:type="paragraph" w:customStyle="1" w:styleId="afffffff5">
    <w:name w:val="文档正文"/>
    <w:basedOn w:val="a"/>
    <w:rsid w:val="00F12CE1"/>
    <w:pPr>
      <w:adjustRightInd w:val="0"/>
      <w:spacing w:line="360" w:lineRule="atLeast"/>
      <w:ind w:firstLine="567"/>
      <w:jc w:val="left"/>
      <w:textAlignment w:val="baseline"/>
    </w:pPr>
    <w:rPr>
      <w:rFonts w:ascii="长城仿宋" w:eastAsia="长城仿宋" w:hAnsi="Calibri" w:cs="Times New Roman"/>
      <w:kern w:val="0"/>
      <w:sz w:val="28"/>
      <w:szCs w:val="28"/>
    </w:rPr>
  </w:style>
  <w:style w:type="paragraph" w:customStyle="1" w:styleId="afffffff6">
    <w:name w:val="表文"/>
    <w:basedOn w:val="a"/>
    <w:rsid w:val="00F12CE1"/>
    <w:pPr>
      <w:topLinePunct/>
      <w:spacing w:before="40" w:after="40"/>
    </w:pPr>
    <w:rPr>
      <w:rFonts w:ascii="Calibri" w:eastAsia="宋体" w:hAnsi="Calibri" w:cs="Times New Roman"/>
      <w:sz w:val="18"/>
      <w:szCs w:val="18"/>
    </w:rPr>
  </w:style>
  <w:style w:type="paragraph" w:customStyle="1" w:styleId="223">
    <w:name w:val="正文文本 22"/>
    <w:basedOn w:val="a"/>
    <w:rsid w:val="00F12CE1"/>
    <w:pPr>
      <w:adjustRightInd w:val="0"/>
      <w:spacing w:line="360" w:lineRule="auto"/>
      <w:ind w:left="454"/>
      <w:jc w:val="left"/>
      <w:textAlignment w:val="baseline"/>
    </w:pPr>
    <w:rPr>
      <w:rFonts w:ascii="宋体" w:eastAsia="宋体" w:hAnsi="Calibri" w:cs="Times New Roman"/>
      <w:kern w:val="0"/>
      <w:sz w:val="24"/>
      <w:szCs w:val="20"/>
    </w:rPr>
  </w:style>
  <w:style w:type="paragraph" w:customStyle="1" w:styleId="CharCharChar2Char">
    <w:name w:val="Char Char Char2 Char"/>
    <w:basedOn w:val="a"/>
    <w:rsid w:val="00F12CE1"/>
    <w:pPr>
      <w:tabs>
        <w:tab w:val="left" w:pos="570"/>
      </w:tabs>
      <w:ind w:leftChars="150" w:left="603" w:hangingChars="120" w:hanging="288"/>
    </w:pPr>
    <w:rPr>
      <w:rFonts w:ascii="Calibri" w:eastAsia="宋体" w:hAnsi="Calibri" w:cs="Times New Roman"/>
      <w:sz w:val="24"/>
      <w:szCs w:val="24"/>
    </w:rPr>
  </w:style>
  <w:style w:type="paragraph" w:customStyle="1" w:styleId="afffffff7">
    <w:name w:val="正文编号"/>
    <w:basedOn w:val="a"/>
    <w:next w:val="a"/>
    <w:rsid w:val="00F12CE1"/>
    <w:pPr>
      <w:tabs>
        <w:tab w:val="left" w:pos="0"/>
        <w:tab w:val="left" w:pos="960"/>
      </w:tabs>
      <w:spacing w:line="360" w:lineRule="auto"/>
      <w:ind w:firstLine="482"/>
    </w:pPr>
    <w:rPr>
      <w:rFonts w:ascii="宋体" w:eastAsia="宋体" w:hAnsi="Calibri" w:cs="Times New Roman"/>
      <w:sz w:val="24"/>
      <w:szCs w:val="24"/>
    </w:rPr>
  </w:style>
  <w:style w:type="paragraph" w:customStyle="1" w:styleId="CharCharCharCharCharCharChar1">
    <w:name w:val="Char Char Char Char Char Char Char1"/>
    <w:basedOn w:val="a"/>
    <w:rsid w:val="00F12CE1"/>
    <w:pPr>
      <w:jc w:val="left"/>
    </w:pPr>
    <w:rPr>
      <w:rFonts w:ascii="Verdana" w:eastAsia="仿宋_GB2312" w:hAnsi="Verdana" w:cs="Times New Roman"/>
      <w:kern w:val="0"/>
      <w:sz w:val="24"/>
      <w:szCs w:val="20"/>
      <w:lang w:eastAsia="en-US"/>
    </w:rPr>
  </w:style>
  <w:style w:type="paragraph" w:customStyle="1" w:styleId="530">
    <w:name w:val="正文53"/>
    <w:basedOn w:val="59"/>
    <w:rsid w:val="00F12CE1"/>
    <w:pPr>
      <w:ind w:leftChars="400" w:left="800" w:hangingChars="300" w:hanging="300"/>
    </w:pPr>
    <w:rPr>
      <w:szCs w:val="20"/>
    </w:rPr>
  </w:style>
  <w:style w:type="paragraph" w:customStyle="1" w:styleId="59">
    <w:name w:val="正文5"/>
    <w:basedOn w:val="a"/>
    <w:rsid w:val="00F12CE1"/>
    <w:pPr>
      <w:spacing w:line="360" w:lineRule="auto"/>
      <w:ind w:leftChars="500" w:left="500"/>
    </w:pPr>
    <w:rPr>
      <w:rFonts w:ascii="宋体" w:eastAsia="宋体" w:hAnsi="Calibri" w:cs="Times New Roman"/>
      <w:sz w:val="24"/>
      <w:szCs w:val="24"/>
    </w:rPr>
  </w:style>
  <w:style w:type="paragraph" w:customStyle="1" w:styleId="22ch031001">
    <w:name w:val="样式 标题 2标题 2－ch + 左侧:  0 厘米 悬挂缩进: 3.1 字符 段前: 0 磅 段后: 0 磅 行距:...1"/>
    <w:basedOn w:val="2"/>
    <w:qFormat/>
    <w:rsid w:val="00F12CE1"/>
    <w:pPr>
      <w:keepNext/>
      <w:keepLines/>
      <w:tabs>
        <w:tab w:val="left" w:pos="0"/>
        <w:tab w:val="left" w:pos="576"/>
      </w:tabs>
      <w:overflowPunct/>
      <w:autoSpaceDE/>
      <w:autoSpaceDN/>
      <w:adjustRightInd w:val="0"/>
      <w:ind w:left="930" w:hangingChars="310" w:hanging="930"/>
      <w:jc w:val="both"/>
    </w:pPr>
    <w:rPr>
      <w:rFonts w:ascii="Arial" w:eastAsia="黑体" w:hAnsi="Arial" w:cs="宋体"/>
      <w:b w:val="0"/>
      <w:color w:val="auto"/>
      <w:sz w:val="30"/>
      <w:szCs w:val="20"/>
    </w:rPr>
  </w:style>
  <w:style w:type="paragraph" w:customStyle="1" w:styleId="bt1">
    <w:name w:val="bt1"/>
    <w:basedOn w:val="a"/>
    <w:semiHidden/>
    <w:rsid w:val="00F12CE1"/>
    <w:pPr>
      <w:autoSpaceDE w:val="0"/>
      <w:autoSpaceDN w:val="0"/>
      <w:adjustRightInd w:val="0"/>
      <w:spacing w:before="360" w:after="60" w:line="480" w:lineRule="atLeast"/>
      <w:ind w:leftChars="507" w:left="507" w:firstLineChars="2" w:firstLine="2"/>
      <w:jc w:val="left"/>
    </w:pPr>
    <w:rPr>
      <w:rFonts w:ascii="宋体" w:eastAsia="宋体" w:hAnsi="宋体" w:cs="Arial"/>
      <w:b/>
      <w:bCs/>
      <w:color w:val="000000"/>
      <w:kern w:val="0"/>
      <w:sz w:val="28"/>
      <w:szCs w:val="28"/>
    </w:rPr>
  </w:style>
  <w:style w:type="paragraph" w:customStyle="1" w:styleId="biao">
    <w:name w:val="biao"/>
    <w:basedOn w:val="a"/>
    <w:rsid w:val="00F12CE1"/>
    <w:pPr>
      <w:tabs>
        <w:tab w:val="left" w:pos="1134"/>
      </w:tabs>
      <w:autoSpaceDE w:val="0"/>
      <w:autoSpaceDN w:val="0"/>
      <w:adjustRightInd w:val="0"/>
      <w:spacing w:before="60" w:after="60" w:line="360" w:lineRule="atLeast"/>
      <w:textAlignment w:val="baseline"/>
    </w:pPr>
    <w:rPr>
      <w:rFonts w:ascii="宋体" w:eastAsia="宋体" w:hAnsi="Calibri" w:cs="Times New Roman"/>
      <w:kern w:val="0"/>
      <w:sz w:val="24"/>
      <w:szCs w:val="24"/>
    </w:rPr>
  </w:style>
  <w:style w:type="paragraph" w:customStyle="1" w:styleId="afffffff8">
    <w:name w:val="编号段落"/>
    <w:rsid w:val="00F12CE1"/>
    <w:pPr>
      <w:widowControl w:val="0"/>
      <w:autoSpaceDE w:val="0"/>
      <w:autoSpaceDN w:val="0"/>
      <w:adjustRightInd w:val="0"/>
      <w:spacing w:line="360" w:lineRule="atLeast"/>
      <w:textAlignment w:val="baseline"/>
    </w:pPr>
    <w:rPr>
      <w:rFonts w:ascii="宋体" w:eastAsia="宋体" w:hAnsi="Calibri" w:cs="Times New Roman"/>
      <w:color w:val="000000"/>
      <w:kern w:val="0"/>
      <w:sz w:val="24"/>
      <w:szCs w:val="20"/>
    </w:rPr>
  </w:style>
  <w:style w:type="paragraph" w:customStyle="1" w:styleId="xl75">
    <w:name w:val="xl75"/>
    <w:basedOn w:val="a"/>
    <w:rsid w:val="00F12CE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kern w:val="0"/>
      <w:sz w:val="24"/>
      <w:szCs w:val="24"/>
    </w:rPr>
  </w:style>
  <w:style w:type="paragraph" w:customStyle="1" w:styleId="BB">
    <w:name w:val="BB"/>
    <w:basedOn w:val="BT3"/>
    <w:rsid w:val="00F12CE1"/>
    <w:pPr>
      <w:tabs>
        <w:tab w:val="clear" w:pos="1134"/>
        <w:tab w:val="left" w:pos="993"/>
      </w:tabs>
      <w:ind w:firstLine="0"/>
    </w:pPr>
    <w:rPr>
      <w:spacing w:val="0"/>
    </w:rPr>
  </w:style>
  <w:style w:type="paragraph" w:customStyle="1" w:styleId="216">
    <w:name w:val="正文文本缩进 21"/>
    <w:basedOn w:val="a"/>
    <w:rsid w:val="00F12CE1"/>
    <w:pPr>
      <w:adjustRightInd w:val="0"/>
      <w:spacing w:before="120" w:after="120" w:line="360" w:lineRule="auto"/>
      <w:ind w:right="204" w:firstLine="425"/>
      <w:textAlignment w:val="baseline"/>
    </w:pPr>
    <w:rPr>
      <w:rFonts w:ascii="宋体" w:eastAsia="宋体" w:hAnsi="Calibri" w:cs="Times New Roman"/>
      <w:kern w:val="0"/>
      <w:sz w:val="24"/>
      <w:szCs w:val="20"/>
    </w:rPr>
  </w:style>
  <w:style w:type="paragraph" w:customStyle="1" w:styleId="CharChar1CharCharChar">
    <w:name w:val="Char Char1 Char Char Char"/>
    <w:basedOn w:val="aff5"/>
    <w:rsid w:val="00F12CE1"/>
    <w:pPr>
      <w:widowControl w:val="0"/>
      <w:jc w:val="both"/>
    </w:pPr>
    <w:rPr>
      <w:rFonts w:ascii="Tahoma" w:hAnsi="Tahoma"/>
      <w:sz w:val="24"/>
      <w:szCs w:val="24"/>
    </w:rPr>
  </w:style>
  <w:style w:type="paragraph" w:customStyle="1" w:styleId="1111A-1-a">
    <w:name w:val="1.1.1.1A-1-a"/>
    <w:basedOn w:val="1111A-1"/>
    <w:rsid w:val="00F12CE1"/>
    <w:pPr>
      <w:tabs>
        <w:tab w:val="clear" w:pos="1985"/>
      </w:tabs>
      <w:ind w:left="2410" w:hanging="567"/>
    </w:pPr>
  </w:style>
  <w:style w:type="paragraph" w:customStyle="1" w:styleId="afffffff9">
    <w:name w:val="简单回函地址"/>
    <w:basedOn w:val="a"/>
    <w:rsid w:val="00F12CE1"/>
    <w:pPr>
      <w:spacing w:line="360" w:lineRule="auto"/>
    </w:pPr>
    <w:rPr>
      <w:rFonts w:ascii="Calibri" w:eastAsia="宋体" w:hAnsi="Calibri" w:cs="Times New Roman"/>
      <w:szCs w:val="20"/>
    </w:rPr>
  </w:style>
  <w:style w:type="paragraph" w:customStyle="1" w:styleId="1111A-1">
    <w:name w:val="1.1.1.1A-1"/>
    <w:basedOn w:val="1111A"/>
    <w:rsid w:val="00F12CE1"/>
    <w:pPr>
      <w:tabs>
        <w:tab w:val="clear" w:pos="1843"/>
        <w:tab w:val="clear" w:pos="26875"/>
        <w:tab w:val="left" w:pos="1985"/>
      </w:tabs>
      <w:ind w:left="1985" w:hanging="425"/>
    </w:pPr>
    <w:rPr>
      <w:rFonts w:ascii="Arial" w:hAnsi="Arial"/>
    </w:rPr>
  </w:style>
  <w:style w:type="paragraph" w:customStyle="1" w:styleId="Char1CharCharCharCharCharChar">
    <w:name w:val="Char1 Char Char Char Char Char Char"/>
    <w:basedOn w:val="a"/>
    <w:rsid w:val="00F12CE1"/>
    <w:rPr>
      <w:rFonts w:ascii="Calibri" w:eastAsia="宋体" w:hAnsi="Calibri" w:cs="Times New Roman"/>
      <w:szCs w:val="24"/>
    </w:rPr>
  </w:style>
  <w:style w:type="paragraph" w:customStyle="1" w:styleId="affff7">
    <w:name w:val="横表名"/>
    <w:basedOn w:val="a"/>
    <w:rsid w:val="00F12CE1"/>
    <w:pPr>
      <w:spacing w:beforeLines="50" w:line="360" w:lineRule="auto"/>
      <w:jc w:val="center"/>
      <w:outlineLvl w:val="3"/>
    </w:pPr>
    <w:rPr>
      <w:rFonts w:ascii="宋体" w:eastAsia="宋体" w:hAnsi="Calibri" w:cs="Times New Roman"/>
      <w:b/>
      <w:sz w:val="24"/>
      <w:szCs w:val="20"/>
    </w:rPr>
  </w:style>
  <w:style w:type="paragraph" w:customStyle="1" w:styleId="1111A">
    <w:name w:val="1.1.1.1A"/>
    <w:basedOn w:val="a"/>
    <w:qFormat/>
    <w:rsid w:val="00F12CE1"/>
    <w:pPr>
      <w:tabs>
        <w:tab w:val="left" w:pos="1843"/>
        <w:tab w:val="left" w:pos="26875"/>
      </w:tabs>
      <w:autoSpaceDE w:val="0"/>
      <w:autoSpaceDN w:val="0"/>
      <w:adjustRightInd w:val="0"/>
      <w:spacing w:before="60" w:after="60" w:line="360" w:lineRule="atLeast"/>
      <w:ind w:left="1560" w:hanging="426"/>
    </w:pPr>
    <w:rPr>
      <w:rFonts w:ascii="宋体" w:eastAsia="宋体" w:hAnsi="Calibri" w:cs="Times New Roman"/>
      <w:kern w:val="0"/>
      <w:sz w:val="24"/>
      <w:szCs w:val="20"/>
    </w:rPr>
  </w:style>
  <w:style w:type="paragraph" w:customStyle="1" w:styleId="afffffffa">
    <w:name w:val="表号"/>
    <w:basedOn w:val="a"/>
    <w:rsid w:val="00F12CE1"/>
    <w:pPr>
      <w:tabs>
        <w:tab w:val="right" w:pos="8085"/>
      </w:tabs>
      <w:snapToGrid w:val="0"/>
      <w:spacing w:line="320" w:lineRule="exact"/>
      <w:ind w:firstLineChars="150" w:firstLine="270"/>
    </w:pPr>
    <w:rPr>
      <w:rFonts w:ascii="Calibri" w:eastAsia="宋体" w:hAnsi="Calibri" w:cs="Times New Roman"/>
      <w:sz w:val="18"/>
      <w:szCs w:val="21"/>
    </w:rPr>
  </w:style>
  <w:style w:type="paragraph" w:customStyle="1" w:styleId="3x">
    <w:name w:val="3x"/>
    <w:basedOn w:val="2"/>
    <w:rsid w:val="00F12CE1"/>
    <w:pPr>
      <w:keepNext/>
      <w:keepLines/>
      <w:overflowPunct/>
      <w:topLinePunct/>
      <w:autoSpaceDE/>
      <w:autoSpaceDN/>
      <w:adjustRightInd w:val="0"/>
      <w:snapToGrid w:val="0"/>
      <w:spacing w:line="312" w:lineRule="exact"/>
      <w:ind w:firstLineChars="0" w:firstLine="0"/>
      <w:jc w:val="both"/>
    </w:pPr>
    <w:rPr>
      <w:rFonts w:ascii="Arial" w:eastAsia="黑体" w:hAnsi="Arial"/>
      <w:b w:val="0"/>
      <w:snapToGrid w:val="0"/>
      <w:color w:val="auto"/>
      <w:kern w:val="2"/>
      <w:sz w:val="32"/>
      <w:szCs w:val="21"/>
    </w:rPr>
  </w:style>
  <w:style w:type="paragraph" w:customStyle="1" w:styleId="afffffffb">
    <w:name w:val="文章标题"/>
    <w:basedOn w:val="a"/>
    <w:next w:val="a1"/>
    <w:rsid w:val="00F12CE1"/>
    <w:pPr>
      <w:spacing w:line="480" w:lineRule="auto"/>
      <w:jc w:val="center"/>
    </w:pPr>
    <w:rPr>
      <w:rFonts w:ascii="Tahoma" w:eastAsia="宋体" w:hAnsi="Tahoma" w:cs="Times New Roman"/>
      <w:b/>
      <w:sz w:val="15"/>
      <w:szCs w:val="20"/>
    </w:rPr>
  </w:style>
  <w:style w:type="paragraph" w:customStyle="1" w:styleId="afffffffc">
    <w:name w:val="图形标题"/>
    <w:basedOn w:val="afff8"/>
    <w:semiHidden/>
    <w:rsid w:val="00F12CE1"/>
    <w:pPr>
      <w:jc w:val="center"/>
    </w:pPr>
    <w:rPr>
      <w:rFonts w:ascii="宋体" w:eastAsia="宋体" w:hAnsi="Plotter" w:cs="Times New Roman"/>
      <w:sz w:val="21"/>
    </w:rPr>
  </w:style>
  <w:style w:type="paragraph" w:customStyle="1" w:styleId="Style292">
    <w:name w:val="_Style 292"/>
    <w:next w:val="a"/>
    <w:rsid w:val="00F12CE1"/>
    <w:pPr>
      <w:widowControl w:val="0"/>
      <w:spacing w:line="360" w:lineRule="auto"/>
      <w:jc w:val="both"/>
    </w:pPr>
    <w:rPr>
      <w:rFonts w:ascii="Calibri" w:eastAsia="宋体" w:hAnsi="Calibri" w:cs="Times New Roman"/>
      <w:szCs w:val="20"/>
    </w:rPr>
  </w:style>
  <w:style w:type="paragraph" w:customStyle="1" w:styleId="2f2">
    <w:name w:val="列出段落2"/>
    <w:basedOn w:val="a"/>
    <w:rsid w:val="00F12CE1"/>
    <w:pPr>
      <w:ind w:firstLineChars="200" w:firstLine="420"/>
    </w:pPr>
    <w:rPr>
      <w:rFonts w:ascii="Calibri" w:eastAsia="宋体" w:hAnsi="Calibri" w:cs="Times New Roman"/>
    </w:rPr>
  </w:style>
  <w:style w:type="paragraph" w:customStyle="1" w:styleId="Jazzy">
    <w:name w:val="Jazzy"/>
    <w:rsid w:val="00F12CE1"/>
    <w:pPr>
      <w:overflowPunct w:val="0"/>
      <w:autoSpaceDE w:val="0"/>
      <w:autoSpaceDN w:val="0"/>
      <w:adjustRightInd w:val="0"/>
      <w:jc w:val="center"/>
      <w:textAlignment w:val="baseline"/>
    </w:pPr>
    <w:rPr>
      <w:rFonts w:ascii="Calibri" w:eastAsia="宋体" w:hAnsi="Calibri" w:cs="Times New Roman"/>
      <w:b/>
      <w:kern w:val="0"/>
      <w:sz w:val="24"/>
      <w:szCs w:val="20"/>
    </w:rPr>
  </w:style>
  <w:style w:type="paragraph" w:customStyle="1" w:styleId="afffffffd">
    <w:name w:val="小题目"/>
    <w:basedOn w:val="afff2"/>
    <w:rsid w:val="00F12CE1"/>
    <w:pPr>
      <w:spacing w:after="120"/>
    </w:pPr>
    <w:rPr>
      <w:sz w:val="40"/>
    </w:rPr>
  </w:style>
  <w:style w:type="paragraph" w:customStyle="1" w:styleId="217">
    <w:name w:val="2.1"/>
    <w:basedOn w:val="1111"/>
    <w:rsid w:val="00F12CE1"/>
    <w:pPr>
      <w:autoSpaceDE w:val="0"/>
      <w:autoSpaceDN w:val="0"/>
    </w:pPr>
    <w:rPr>
      <w:rFonts w:cs="Arial"/>
      <w:sz w:val="20"/>
      <w:szCs w:val="24"/>
    </w:rPr>
  </w:style>
  <w:style w:type="paragraph" w:customStyle="1" w:styleId="ListParagraph1">
    <w:name w:val="List Paragraph1"/>
    <w:basedOn w:val="a"/>
    <w:uiPriority w:val="34"/>
    <w:qFormat/>
    <w:rsid w:val="00F12CE1"/>
    <w:pPr>
      <w:ind w:firstLineChars="200" w:firstLine="420"/>
    </w:pPr>
    <w:rPr>
      <w:rFonts w:ascii="Calibri" w:eastAsia="宋体" w:hAnsi="Calibri" w:cs="Times New Roman"/>
      <w:sz w:val="24"/>
      <w:szCs w:val="24"/>
    </w:rPr>
  </w:style>
  <w:style w:type="paragraph" w:customStyle="1" w:styleId="100">
    <w:name w:val="10"/>
    <w:basedOn w:val="a"/>
    <w:next w:val="aff8"/>
    <w:semiHidden/>
    <w:rsid w:val="00F12CE1"/>
    <w:pPr>
      <w:ind w:leftChars="507" w:left="507" w:firstLineChars="2" w:firstLine="2"/>
    </w:pPr>
    <w:rPr>
      <w:rFonts w:ascii="宋体" w:eastAsia="宋体" w:hAnsi="Courier New" w:cs="Times New Roman"/>
      <w:color w:val="000000"/>
      <w:szCs w:val="20"/>
    </w:rPr>
  </w:style>
  <w:style w:type="paragraph" w:customStyle="1" w:styleId="xl84">
    <w:name w:val="xl84"/>
    <w:basedOn w:val="a"/>
    <w:rsid w:val="00F12CE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27">
    <w:name w:val="xl27"/>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宋体" w:hAnsi="Calibri" w:cs="Times New Roman"/>
      <w:kern w:val="0"/>
      <w:sz w:val="16"/>
      <w:szCs w:val="16"/>
    </w:rPr>
  </w:style>
  <w:style w:type="paragraph" w:customStyle="1" w:styleId="3050">
    <w:name w:val="样式 样式 标题 3 + 段前: 0.5 行 +"/>
    <w:basedOn w:val="305"/>
    <w:rsid w:val="00F12CE1"/>
    <w:pPr>
      <w:numPr>
        <w:ilvl w:val="2"/>
      </w:numPr>
      <w:tabs>
        <w:tab w:val="clear" w:pos="1200"/>
        <w:tab w:val="left" w:pos="840"/>
      </w:tabs>
      <w:spacing w:before="120" w:after="0"/>
      <w:ind w:leftChars="305" w:left="200" w:hangingChars="200" w:hanging="200"/>
      <w:jc w:val="both"/>
    </w:pPr>
    <w:rPr>
      <w:rFonts w:ascii="宋体" w:hAnsi="宋体" w:cs="宋体"/>
      <w:bCs w:val="0"/>
      <w:kern w:val="0"/>
      <w:szCs w:val="24"/>
    </w:rPr>
  </w:style>
  <w:style w:type="paragraph" w:customStyle="1" w:styleId="1ff4">
    <w:name w:val="1"/>
    <w:basedOn w:val="a"/>
    <w:next w:val="aff8"/>
    <w:rsid w:val="00F12CE1"/>
    <w:pPr>
      <w:spacing w:line="360" w:lineRule="auto"/>
      <w:ind w:firstLineChars="200" w:firstLine="200"/>
    </w:pPr>
    <w:rPr>
      <w:rFonts w:ascii="宋体" w:eastAsia="宋体" w:hAnsi="Courier New" w:cs="黑体"/>
      <w:szCs w:val="21"/>
    </w:rPr>
  </w:style>
  <w:style w:type="paragraph" w:customStyle="1" w:styleId="11Char140105">
    <w:name w:val="样式 标题 1标题 1 Char1 + 左侧:  4 厘米 首行缩进:  0 厘米 段前: 1 行 段后: 0.5 行"/>
    <w:basedOn w:val="1"/>
    <w:rsid w:val="00F12CE1"/>
    <w:pPr>
      <w:pageBreakBefore/>
      <w:widowControl w:val="0"/>
      <w:tabs>
        <w:tab w:val="left" w:pos="1280"/>
      </w:tabs>
      <w:spacing w:beforeLines="100" w:afterLines="50" w:line="360" w:lineRule="auto"/>
      <w:ind w:left="560"/>
      <w:jc w:val="center"/>
    </w:pPr>
    <w:rPr>
      <w:rFonts w:ascii="Arial" w:hAnsi="Arial" w:cs="宋体"/>
      <w:bCs w:val="0"/>
      <w:sz w:val="32"/>
      <w:szCs w:val="20"/>
    </w:rPr>
  </w:style>
  <w:style w:type="paragraph" w:customStyle="1" w:styleId="Style253">
    <w:name w:val="_Style 253"/>
    <w:next w:val="a"/>
    <w:rsid w:val="00F12CE1"/>
    <w:pPr>
      <w:widowControl w:val="0"/>
      <w:adjustRightInd w:val="0"/>
      <w:spacing w:line="410" w:lineRule="atLeast"/>
      <w:textAlignment w:val="baseline"/>
    </w:pPr>
    <w:rPr>
      <w:rFonts w:ascii="宋体" w:eastAsia="宋体" w:hAnsi="Calibri" w:cs="Times New Roman"/>
      <w:kern w:val="0"/>
      <w:sz w:val="24"/>
      <w:szCs w:val="20"/>
    </w:rPr>
  </w:style>
  <w:style w:type="paragraph" w:customStyle="1" w:styleId="LL2">
    <w:name w:val="LL2"/>
    <w:basedOn w:val="LL"/>
    <w:rsid w:val="00F12CE1"/>
    <w:pPr>
      <w:ind w:left="1985" w:hanging="425"/>
    </w:pPr>
  </w:style>
  <w:style w:type="paragraph" w:customStyle="1" w:styleId="h1">
    <w:name w:val="h1"/>
    <w:basedOn w:val="110"/>
    <w:rsid w:val="00F12CE1"/>
    <w:pPr>
      <w:spacing w:after="60"/>
    </w:pPr>
    <w:rPr>
      <w:sz w:val="24"/>
    </w:rPr>
  </w:style>
  <w:style w:type="paragraph" w:customStyle="1" w:styleId="afffffffe">
    <w:name w:val="发文字号"/>
    <w:basedOn w:val="a"/>
    <w:rsid w:val="00F12CE1"/>
    <w:pPr>
      <w:autoSpaceDE w:val="0"/>
      <w:autoSpaceDN w:val="0"/>
      <w:adjustRightInd w:val="0"/>
      <w:snapToGrid w:val="0"/>
      <w:spacing w:line="0" w:lineRule="atLeast"/>
      <w:jc w:val="center"/>
    </w:pPr>
    <w:rPr>
      <w:rFonts w:ascii="宋体" w:eastAsia="宋体" w:hAnsi="宋体" w:cs="STKaiti,Bold"/>
      <w:b/>
      <w:bCs/>
      <w:kern w:val="0"/>
      <w:sz w:val="24"/>
      <w:szCs w:val="24"/>
    </w:rPr>
  </w:style>
  <w:style w:type="paragraph" w:customStyle="1" w:styleId="mml">
    <w:name w:val="mml"/>
    <w:basedOn w:val="a"/>
    <w:rsid w:val="00F12CE1"/>
    <w:pPr>
      <w:tabs>
        <w:tab w:val="left" w:pos="1134"/>
      </w:tabs>
      <w:autoSpaceDE w:val="0"/>
      <w:autoSpaceDN w:val="0"/>
      <w:adjustRightInd w:val="0"/>
      <w:spacing w:before="240" w:after="240" w:line="227" w:lineRule="atLeast"/>
      <w:ind w:left="1134" w:hanging="1134"/>
      <w:jc w:val="center"/>
    </w:pPr>
    <w:rPr>
      <w:rFonts w:ascii="黑体" w:eastAsia="黑体" w:hAnsi="Calibri" w:cs="Times New Roman"/>
      <w:spacing w:val="5"/>
      <w:kern w:val="0"/>
      <w:sz w:val="36"/>
      <w:szCs w:val="20"/>
    </w:rPr>
  </w:style>
  <w:style w:type="paragraph" w:customStyle="1" w:styleId="Default">
    <w:name w:val="Default"/>
    <w:rsid w:val="00F12CE1"/>
    <w:pPr>
      <w:widowControl w:val="0"/>
      <w:autoSpaceDE w:val="0"/>
      <w:autoSpaceDN w:val="0"/>
      <w:adjustRightInd w:val="0"/>
    </w:pPr>
    <w:rPr>
      <w:rFonts w:ascii="宋体" w:eastAsia="宋体" w:hAnsi="Calibri" w:cs="宋体"/>
      <w:color w:val="000000"/>
      <w:kern w:val="0"/>
      <w:sz w:val="24"/>
      <w:szCs w:val="24"/>
    </w:rPr>
  </w:style>
  <w:style w:type="paragraph" w:customStyle="1" w:styleId="L4">
    <w:name w:val="L4"/>
    <w:basedOn w:val="a"/>
    <w:next w:val="a"/>
    <w:rsid w:val="00F12CE1"/>
    <w:pPr>
      <w:spacing w:line="460" w:lineRule="exact"/>
      <w:jc w:val="center"/>
    </w:pPr>
    <w:rPr>
      <w:rFonts w:ascii="黑体" w:eastAsia="黑体" w:hAnsi="宋体" w:cs="Times New Roman"/>
      <w:bCs/>
      <w:color w:val="000000"/>
      <w:sz w:val="32"/>
      <w:szCs w:val="32"/>
    </w:rPr>
  </w:style>
  <w:style w:type="paragraph" w:customStyle="1" w:styleId="2f3">
    <w:name w:val="封面标题2"/>
    <w:basedOn w:val="1ff5"/>
    <w:rsid w:val="00F12CE1"/>
    <w:pPr>
      <w:spacing w:line="300" w:lineRule="auto"/>
    </w:pPr>
    <w:rPr>
      <w:rFonts w:eastAsia="华文中宋"/>
      <w:sz w:val="64"/>
      <w:szCs w:val="72"/>
    </w:rPr>
  </w:style>
  <w:style w:type="paragraph" w:customStyle="1" w:styleId="1ff5">
    <w:name w:val="封面标题1"/>
    <w:basedOn w:val="afd"/>
    <w:rsid w:val="00F12CE1"/>
    <w:pPr>
      <w:adjustRightInd w:val="0"/>
      <w:snapToGrid w:val="0"/>
      <w:spacing w:before="0" w:after="0" w:line="360" w:lineRule="auto"/>
      <w:ind w:leftChars="507" w:left="507" w:firstLineChars="2" w:firstLine="2"/>
      <w:outlineLvl w:val="9"/>
    </w:pPr>
    <w:rPr>
      <w:rFonts w:ascii="宋体" w:eastAsia="华文新魏" w:hAnsi="宋体"/>
      <w:color w:val="000000"/>
      <w:sz w:val="52"/>
      <w:szCs w:val="52"/>
    </w:rPr>
  </w:style>
  <w:style w:type="paragraph" w:customStyle="1" w:styleId="h3">
    <w:name w:val="h3"/>
    <w:basedOn w:val="a"/>
    <w:rsid w:val="00F12CE1"/>
    <w:pPr>
      <w:tabs>
        <w:tab w:val="left" w:pos="1134"/>
      </w:tabs>
      <w:autoSpaceDE w:val="0"/>
      <w:autoSpaceDN w:val="0"/>
      <w:adjustRightInd w:val="0"/>
      <w:spacing w:before="240" w:after="60" w:line="227" w:lineRule="atLeast"/>
      <w:ind w:left="1134" w:hanging="1134"/>
      <w:jc w:val="left"/>
    </w:pPr>
    <w:rPr>
      <w:rFonts w:ascii="Arial" w:eastAsia="宋体" w:hAnsi="Arial" w:cs="Times New Roman"/>
      <w:spacing w:val="5"/>
      <w:kern w:val="0"/>
      <w:sz w:val="28"/>
      <w:szCs w:val="20"/>
    </w:rPr>
  </w:style>
  <w:style w:type="paragraph" w:customStyle="1" w:styleId="xl89">
    <w:name w:val="xl89"/>
    <w:basedOn w:val="a"/>
    <w:rsid w:val="00F12CE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CharCharChar1CharCharChar1CharCharCharChar">
    <w:name w:val="Char Char Char1 Char Char Char1 Char Char Char Char"/>
    <w:basedOn w:val="a"/>
    <w:rsid w:val="00F12CE1"/>
    <w:rPr>
      <w:rFonts w:ascii="Calibri" w:eastAsia="宋体" w:hAnsi="Calibri" w:cs="Times New Roman"/>
      <w:szCs w:val="24"/>
    </w:rPr>
  </w:style>
  <w:style w:type="paragraph" w:customStyle="1" w:styleId="Style19">
    <w:name w:val="_Style 19"/>
    <w:basedOn w:val="a"/>
    <w:next w:val="a"/>
    <w:rsid w:val="00F12CE1"/>
    <w:pPr>
      <w:widowControl/>
      <w:jc w:val="left"/>
    </w:pPr>
    <w:rPr>
      <w:rFonts w:ascii="Calibri" w:eastAsia="宋体" w:hAnsi="Calibri" w:cs="Times New Roman"/>
      <w:kern w:val="0"/>
      <w:sz w:val="20"/>
      <w:szCs w:val="20"/>
    </w:rPr>
  </w:style>
  <w:style w:type="paragraph" w:customStyle="1" w:styleId="FORM">
    <w:name w:val="FORM"/>
    <w:basedOn w:val="1f"/>
    <w:rsid w:val="00F12CE1"/>
    <w:pPr>
      <w:tabs>
        <w:tab w:val="clear" w:pos="2160"/>
        <w:tab w:val="left" w:pos="0"/>
        <w:tab w:val="left" w:pos="1134"/>
        <w:tab w:val="left" w:pos="8505"/>
      </w:tabs>
      <w:spacing w:before="60" w:after="60" w:line="360" w:lineRule="atLeast"/>
      <w:ind w:left="1134" w:hanging="1134"/>
    </w:pPr>
    <w:rPr>
      <w:rFonts w:ascii="Arial" w:eastAsia="宋体" w:hAnsi="Arial"/>
      <w:sz w:val="21"/>
    </w:rPr>
  </w:style>
  <w:style w:type="paragraph" w:customStyle="1" w:styleId="11Char1401050">
    <w:name w:val="样式 样式 标题 1标题 1 Char1 + 左侧:  4 厘米 首行缩进:  0 厘米 段前: 1 行 段后: 0.5 行 +..."/>
    <w:basedOn w:val="11Char140105"/>
    <w:rsid w:val="00F12CE1"/>
    <w:pPr>
      <w:adjustRightInd w:val="0"/>
      <w:snapToGrid w:val="0"/>
      <w:spacing w:before="100" w:after="50"/>
    </w:pPr>
  </w:style>
  <w:style w:type="paragraph" w:customStyle="1" w:styleId="afff0">
    <w:name w:val="表头"/>
    <w:basedOn w:val="a"/>
    <w:next w:val="a"/>
    <w:link w:val="Charff5"/>
    <w:rsid w:val="00F12CE1"/>
    <w:pPr>
      <w:adjustRightInd w:val="0"/>
      <w:snapToGrid w:val="0"/>
      <w:spacing w:line="300" w:lineRule="auto"/>
      <w:jc w:val="center"/>
      <w:outlineLvl w:val="8"/>
    </w:pPr>
    <w:rPr>
      <w:rFonts w:eastAsia="宋体"/>
      <w:sz w:val="24"/>
    </w:rPr>
  </w:style>
  <w:style w:type="paragraph" w:customStyle="1" w:styleId="20">
    <w:name w:val="正文2"/>
    <w:basedOn w:val="a"/>
    <w:link w:val="2Char0"/>
    <w:rsid w:val="00F12CE1"/>
    <w:pPr>
      <w:tabs>
        <w:tab w:val="left" w:pos="1191"/>
      </w:tabs>
      <w:spacing w:before="60" w:after="60" w:line="400" w:lineRule="exact"/>
      <w:ind w:leftChars="449" w:left="779" w:hangingChars="330" w:hanging="330"/>
      <w:textAlignment w:val="baseline"/>
    </w:pPr>
    <w:rPr>
      <w:rFonts w:ascii="Arial" w:hAnsi="Arial"/>
      <w:sz w:val="24"/>
    </w:rPr>
  </w:style>
  <w:style w:type="paragraph" w:customStyle="1" w:styleId="Charff4">
    <w:name w:val="编号 Char"/>
    <w:basedOn w:val="a"/>
    <w:next w:val="a"/>
    <w:link w:val="CharChar5"/>
    <w:rsid w:val="00F12CE1"/>
    <w:pPr>
      <w:spacing w:line="360" w:lineRule="auto"/>
      <w:ind w:left="200" w:hangingChars="200" w:hanging="200"/>
    </w:pPr>
    <w:rPr>
      <w:rFonts w:ascii="宋体"/>
      <w:sz w:val="24"/>
      <w:szCs w:val="24"/>
    </w:rPr>
  </w:style>
  <w:style w:type="paragraph" w:customStyle="1" w:styleId="Charffc">
    <w:name w:val="正文缩进格式 Char"/>
    <w:basedOn w:val="a"/>
    <w:rsid w:val="00F12CE1"/>
    <w:pPr>
      <w:tabs>
        <w:tab w:val="left" w:pos="0"/>
        <w:tab w:val="left" w:pos="1211"/>
      </w:tabs>
      <w:ind w:left="1211" w:hanging="360"/>
    </w:pPr>
    <w:rPr>
      <w:rFonts w:ascii="宋体" w:eastAsia="宋体" w:hAnsi="宋体" w:cs="Times New Roman"/>
      <w:sz w:val="24"/>
      <w:szCs w:val="20"/>
    </w:rPr>
  </w:style>
  <w:style w:type="paragraph" w:customStyle="1" w:styleId="3m">
    <w:name w:val="标题 3m"/>
    <w:basedOn w:val="3"/>
    <w:rsid w:val="00F12CE1"/>
    <w:pPr>
      <w:tabs>
        <w:tab w:val="left" w:pos="720"/>
      </w:tabs>
      <w:spacing w:before="60" w:after="60" w:line="360" w:lineRule="atLeast"/>
      <w:ind w:left="1560" w:hanging="426"/>
      <w:outlineLvl w:val="9"/>
    </w:pPr>
    <w:rPr>
      <w:rFonts w:hAnsi="Times New Roman"/>
      <w:b w:val="0"/>
      <w:snapToGrid/>
      <w:szCs w:val="20"/>
    </w:rPr>
  </w:style>
  <w:style w:type="paragraph" w:customStyle="1" w:styleId="biao0">
    <w:name w:val="biao内"/>
    <w:basedOn w:val="biao"/>
    <w:rsid w:val="00F12CE1"/>
    <w:pPr>
      <w:spacing w:line="240" w:lineRule="atLeast"/>
      <w:ind w:left="57"/>
      <w:textAlignment w:val="auto"/>
    </w:pPr>
    <w:rPr>
      <w:szCs w:val="20"/>
    </w:rPr>
  </w:style>
  <w:style w:type="paragraph" w:customStyle="1" w:styleId="CM12">
    <w:name w:val="CM12"/>
    <w:basedOn w:val="Default"/>
    <w:next w:val="Default"/>
    <w:uiPriority w:val="99"/>
    <w:rsid w:val="00F12CE1"/>
    <w:pPr>
      <w:spacing w:line="468" w:lineRule="atLeast"/>
    </w:pPr>
    <w:rPr>
      <w:rFonts w:ascii="微软雅黑" w:eastAsia="微软雅黑" w:cs="Times New Roman"/>
      <w:color w:val="auto"/>
    </w:rPr>
  </w:style>
  <w:style w:type="paragraph" w:customStyle="1" w:styleId="affff8">
    <w:name w:val="暗表文字"/>
    <w:rsid w:val="00F12CE1"/>
    <w:pPr>
      <w:keepNext/>
      <w:widowControl w:val="0"/>
    </w:pPr>
    <w:rPr>
      <w:rFonts w:ascii="宋体" w:eastAsia="宋体" w:hAnsi="Arial" w:cs="Times New Roman"/>
      <w:sz w:val="24"/>
      <w:szCs w:val="24"/>
    </w:rPr>
  </w:style>
  <w:style w:type="paragraph" w:customStyle="1" w:styleId="affffffff">
    <w:name w:val="①"/>
    <w:basedOn w:val="1f"/>
    <w:rsid w:val="00F12CE1"/>
    <w:pPr>
      <w:tabs>
        <w:tab w:val="clear" w:pos="2160"/>
        <w:tab w:val="left" w:pos="0"/>
        <w:tab w:val="left" w:pos="1134"/>
        <w:tab w:val="left" w:pos="8505"/>
      </w:tabs>
      <w:adjustRightInd/>
      <w:spacing w:before="60" w:after="60" w:line="400" w:lineRule="exact"/>
      <w:ind w:leftChars="490" w:left="642" w:hangingChars="152" w:hanging="152"/>
      <w:jc w:val="both"/>
    </w:pPr>
    <w:rPr>
      <w:rFonts w:ascii="Arial" w:eastAsia="宋体" w:hAnsi="Arial"/>
      <w:sz w:val="24"/>
    </w:rPr>
  </w:style>
  <w:style w:type="paragraph" w:customStyle="1" w:styleId="LL1">
    <w:name w:val="LL1"/>
    <w:basedOn w:val="a"/>
    <w:rsid w:val="00F12CE1"/>
    <w:pPr>
      <w:autoSpaceDE w:val="0"/>
      <w:autoSpaceDN w:val="0"/>
      <w:adjustRightInd w:val="0"/>
      <w:spacing w:before="60" w:after="60" w:line="360" w:lineRule="atLeast"/>
      <w:ind w:left="1843"/>
    </w:pPr>
    <w:rPr>
      <w:rFonts w:ascii="宋体" w:eastAsia="宋体" w:hAnsi="Calibri" w:cs="Times New Roman"/>
      <w:spacing w:val="5"/>
      <w:kern w:val="0"/>
      <w:sz w:val="24"/>
      <w:szCs w:val="20"/>
    </w:rPr>
  </w:style>
  <w:style w:type="paragraph" w:customStyle="1" w:styleId="4085">
    <w:name w:val="样式 表格4 + 首行缩进:  0.85 字符"/>
    <w:basedOn w:val="a"/>
    <w:rsid w:val="00F12CE1"/>
    <w:pPr>
      <w:adjustRightInd w:val="0"/>
      <w:snapToGrid w:val="0"/>
      <w:spacing w:line="240" w:lineRule="exact"/>
      <w:ind w:left="-2" w:right="-36"/>
    </w:pPr>
    <w:rPr>
      <w:rFonts w:ascii="宋体" w:eastAsia="宋体" w:hAnsi="宋体" w:cs="Times New Roman"/>
      <w:color w:val="000000"/>
      <w:sz w:val="18"/>
      <w:szCs w:val="20"/>
    </w:rPr>
  </w:style>
  <w:style w:type="paragraph" w:customStyle="1" w:styleId="1111A-n">
    <w:name w:val="1.1.1.1A-n"/>
    <w:basedOn w:val="1111"/>
    <w:rsid w:val="00F12CE1"/>
    <w:pPr>
      <w:tabs>
        <w:tab w:val="clear" w:pos="1134"/>
        <w:tab w:val="left" w:pos="26875"/>
      </w:tabs>
      <w:autoSpaceDE w:val="0"/>
      <w:autoSpaceDN w:val="0"/>
      <w:ind w:left="1560"/>
    </w:pPr>
    <w:rPr>
      <w:sz w:val="24"/>
    </w:rPr>
  </w:style>
  <w:style w:type="paragraph" w:customStyle="1" w:styleId="83">
    <w:name w:val="8"/>
    <w:basedOn w:val="a"/>
    <w:next w:val="a"/>
    <w:rsid w:val="00F12CE1"/>
    <w:pPr>
      <w:spacing w:line="430" w:lineRule="exact"/>
      <w:ind w:leftChars="507" w:left="1155" w:firstLineChars="2" w:hanging="210"/>
    </w:pPr>
    <w:rPr>
      <w:rFonts w:ascii="Calibri" w:eastAsia="宋体" w:hAnsi="Calibri" w:cs="Times New Roman"/>
      <w:color w:val="FF0000"/>
      <w:sz w:val="24"/>
      <w:szCs w:val="20"/>
    </w:rPr>
  </w:style>
  <w:style w:type="paragraph" w:customStyle="1" w:styleId="66">
    <w:name w:val="注左6"/>
    <w:basedOn w:val="1fa"/>
    <w:rsid w:val="00F12CE1"/>
    <w:pPr>
      <w:ind w:leftChars="600" w:left="950"/>
    </w:pPr>
  </w:style>
  <w:style w:type="paragraph" w:customStyle="1" w:styleId="342">
    <w:name w:val="3.4.2"/>
    <w:basedOn w:val="a"/>
    <w:rsid w:val="00F12CE1"/>
    <w:pPr>
      <w:tabs>
        <w:tab w:val="left" w:pos="540"/>
      </w:tabs>
      <w:adjustRightInd w:val="0"/>
      <w:spacing w:before="120" w:line="312" w:lineRule="atLeast"/>
      <w:textAlignment w:val="baseline"/>
    </w:pPr>
    <w:rPr>
      <w:rFonts w:ascii="Calibri" w:eastAsia="宋体" w:hAnsi="Calibri" w:cs="Times New Roman"/>
      <w:kern w:val="0"/>
      <w:sz w:val="24"/>
      <w:szCs w:val="20"/>
    </w:rPr>
  </w:style>
  <w:style w:type="paragraph" w:customStyle="1" w:styleId="3m-">
    <w:name w:val="标题 3m-"/>
    <w:basedOn w:val="3m"/>
    <w:rsid w:val="00F12CE1"/>
    <w:pPr>
      <w:tabs>
        <w:tab w:val="clear" w:pos="720"/>
      </w:tabs>
      <w:ind w:firstLine="0"/>
    </w:pPr>
  </w:style>
  <w:style w:type="paragraph" w:customStyle="1" w:styleId="1f">
    <w:name w:val="正文1"/>
    <w:basedOn w:val="16"/>
    <w:link w:val="1Chara"/>
    <w:rsid w:val="00F12CE1"/>
    <w:pPr>
      <w:keepNext w:val="0"/>
      <w:keepLines w:val="0"/>
      <w:tabs>
        <w:tab w:val="clear" w:pos="0"/>
        <w:tab w:val="clear" w:pos="425"/>
        <w:tab w:val="left" w:pos="2160"/>
      </w:tabs>
      <w:adjustRightInd w:val="0"/>
      <w:spacing w:before="0" w:beforeAutospacing="0" w:after="0" w:afterAutospacing="0" w:line="490" w:lineRule="exact"/>
      <w:ind w:left="0" w:firstLine="0"/>
      <w:textAlignment w:val="baseline"/>
      <w:outlineLvl w:val="9"/>
    </w:pPr>
    <w:rPr>
      <w:rFonts w:ascii="仿宋_GB2312" w:eastAsia="仿宋_GB2312"/>
      <w:b w:val="0"/>
      <w:spacing w:val="0"/>
      <w:kern w:val="2"/>
      <w:sz w:val="34"/>
      <w:szCs w:val="22"/>
    </w:rPr>
  </w:style>
  <w:style w:type="paragraph" w:customStyle="1" w:styleId="affffffff0">
    <w:name w:val="正文文字"/>
    <w:basedOn w:val="a"/>
    <w:rsid w:val="00F12CE1"/>
    <w:pPr>
      <w:tabs>
        <w:tab w:val="left" w:pos="7320"/>
      </w:tabs>
      <w:adjustRightInd w:val="0"/>
      <w:snapToGrid w:val="0"/>
      <w:spacing w:line="360" w:lineRule="auto"/>
      <w:ind w:leftChars="743" w:left="2126" w:hangingChars="143" w:hanging="343"/>
    </w:pPr>
    <w:rPr>
      <w:rFonts w:ascii="宋体" w:eastAsia="宋体" w:hAnsi="宋体" w:cs="Arial"/>
      <w:color w:val="000000"/>
      <w:sz w:val="24"/>
      <w:szCs w:val="24"/>
    </w:rPr>
  </w:style>
  <w:style w:type="paragraph" w:customStyle="1" w:styleId="140">
    <w:name w:val="目录 1 + 左侧:  4 字符"/>
    <w:basedOn w:val="1f9"/>
    <w:rsid w:val="00F12CE1"/>
    <w:pPr>
      <w:tabs>
        <w:tab w:val="left" w:pos="1680"/>
        <w:tab w:val="right" w:leader="dot" w:pos="9060"/>
      </w:tabs>
      <w:spacing w:beforeLines="50" w:afterLines="50" w:line="360" w:lineRule="auto"/>
      <w:ind w:leftChars="200" w:left="400"/>
      <w:outlineLvl w:val="3"/>
    </w:pPr>
    <w:rPr>
      <w:rFonts w:eastAsia="黑体"/>
      <w:caps/>
      <w:sz w:val="24"/>
    </w:rPr>
  </w:style>
  <w:style w:type="paragraph" w:customStyle="1" w:styleId="400">
    <w:name w:val="正文4编0"/>
    <w:basedOn w:val="a"/>
    <w:rsid w:val="00F12CE1"/>
    <w:pPr>
      <w:tabs>
        <w:tab w:val="left" w:pos="567"/>
        <w:tab w:val="left" w:pos="1260"/>
      </w:tabs>
      <w:spacing w:line="560" w:lineRule="exact"/>
      <w:ind w:left="1260" w:hanging="420"/>
    </w:pPr>
    <w:rPr>
      <w:rFonts w:ascii="宋体" w:eastAsia="宋体" w:hAnsi="Courier New" w:cs="Times New Roman"/>
      <w:snapToGrid w:val="0"/>
      <w:kern w:val="0"/>
      <w:sz w:val="28"/>
      <w:szCs w:val="24"/>
    </w:rPr>
  </w:style>
  <w:style w:type="paragraph" w:customStyle="1" w:styleId="affffffff1">
    <w:name w:val="第一行"/>
    <w:basedOn w:val="a"/>
    <w:next w:val="a"/>
    <w:rsid w:val="00F12CE1"/>
    <w:pPr>
      <w:spacing w:beforeLines="100" w:line="360" w:lineRule="auto"/>
      <w:jc w:val="center"/>
    </w:pPr>
    <w:rPr>
      <w:rFonts w:ascii="宋体" w:eastAsia="宋体" w:hAnsi="Calibri" w:cs="Times New Roman"/>
      <w:b/>
      <w:sz w:val="32"/>
      <w:szCs w:val="20"/>
    </w:rPr>
  </w:style>
  <w:style w:type="paragraph" w:customStyle="1" w:styleId="CM17">
    <w:name w:val="CM17"/>
    <w:basedOn w:val="Default"/>
    <w:next w:val="Default"/>
    <w:uiPriority w:val="99"/>
    <w:rsid w:val="00F12CE1"/>
    <w:pPr>
      <w:spacing w:line="471" w:lineRule="atLeast"/>
    </w:pPr>
    <w:rPr>
      <w:rFonts w:ascii="微软雅黑" w:eastAsia="微软雅黑" w:cs="Times New Roman"/>
      <w:color w:val="auto"/>
    </w:rPr>
  </w:style>
  <w:style w:type="paragraph" w:customStyle="1" w:styleId="affffffff2">
    <w:name w:val="通知"/>
    <w:basedOn w:val="afffffffe"/>
    <w:rsid w:val="00F12CE1"/>
    <w:rPr>
      <w:b w:val="0"/>
      <w:sz w:val="44"/>
    </w:rPr>
  </w:style>
  <w:style w:type="paragraph" w:customStyle="1" w:styleId="xl71">
    <w:name w:val="xl71"/>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XWCharChar1">
    <w:name w:val="XW正文 Char Char1"/>
    <w:basedOn w:val="aff2"/>
    <w:rsid w:val="00F12CE1"/>
    <w:pPr>
      <w:widowControl w:val="0"/>
      <w:adjustRightInd w:val="0"/>
      <w:spacing w:line="360" w:lineRule="auto"/>
      <w:ind w:leftChars="0" w:left="0" w:firstLineChars="200" w:firstLine="200"/>
      <w:textAlignment w:val="baseline"/>
    </w:pPr>
    <w:rPr>
      <w:rFonts w:ascii="Times New Roman" w:hAnsi="Times New Roman"/>
      <w:color w:val="auto"/>
      <w:szCs w:val="20"/>
    </w:rPr>
  </w:style>
  <w:style w:type="paragraph" w:customStyle="1" w:styleId="xl48">
    <w:name w:val="xl48"/>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20"/>
      <w:szCs w:val="20"/>
    </w:rPr>
  </w:style>
  <w:style w:type="paragraph" w:customStyle="1" w:styleId="2f4">
    <w:name w:val="样式 标题2"/>
    <w:basedOn w:val="2"/>
    <w:rsid w:val="00F12CE1"/>
    <w:pPr>
      <w:keepNext/>
      <w:keepLines/>
      <w:numPr>
        <w:ilvl w:val="1"/>
      </w:numPr>
      <w:tabs>
        <w:tab w:val="left" w:pos="800"/>
      </w:tabs>
      <w:overflowPunct/>
      <w:autoSpaceDE/>
      <w:autoSpaceDN/>
      <w:spacing w:beforeLines="50" w:afterLines="50" w:line="300" w:lineRule="auto"/>
      <w:ind w:left="800" w:firstLineChars="40" w:hanging="800"/>
      <w:jc w:val="both"/>
      <w:textAlignment w:val="auto"/>
      <w:outlineLvl w:val="9"/>
    </w:pPr>
    <w:rPr>
      <w:rFonts w:ascii="宋体" w:hAnsi="宋体"/>
      <w:bCs w:val="0"/>
      <w:color w:val="auto"/>
      <w:kern w:val="2"/>
      <w:sz w:val="28"/>
      <w:szCs w:val="20"/>
    </w:rPr>
  </w:style>
  <w:style w:type="paragraph" w:customStyle="1" w:styleId="lk2">
    <w:name w:val="lk2"/>
    <w:basedOn w:val="a"/>
    <w:rsid w:val="00F12CE1"/>
    <w:pPr>
      <w:spacing w:line="720" w:lineRule="auto"/>
      <w:jc w:val="center"/>
    </w:pPr>
    <w:rPr>
      <w:rFonts w:ascii="宋体" w:eastAsia="宋体" w:hAnsi="Calibri" w:cs="Times New Roman"/>
      <w:b/>
      <w:sz w:val="30"/>
      <w:szCs w:val="20"/>
    </w:rPr>
  </w:style>
  <w:style w:type="paragraph" w:customStyle="1" w:styleId="4b">
    <w:name w:val="样式4"/>
    <w:basedOn w:val="a"/>
    <w:rsid w:val="00F12CE1"/>
    <w:pPr>
      <w:overflowPunct w:val="0"/>
      <w:topLinePunct/>
      <w:adjustRightInd w:val="0"/>
      <w:snapToGrid w:val="0"/>
      <w:spacing w:line="360" w:lineRule="auto"/>
      <w:ind w:firstLineChars="200" w:firstLine="560"/>
    </w:pPr>
    <w:rPr>
      <w:rFonts w:ascii="宋体" w:eastAsia="宋体" w:hAnsi="宋体" w:cs="Times New Roman"/>
      <w:bCs/>
      <w:snapToGrid w:val="0"/>
      <w:color w:val="000000"/>
      <w:sz w:val="28"/>
      <w:szCs w:val="20"/>
    </w:rPr>
  </w:style>
  <w:style w:type="paragraph" w:customStyle="1" w:styleId="LL">
    <w:name w:val="LL"/>
    <w:basedOn w:val="a"/>
    <w:rsid w:val="00F12CE1"/>
    <w:pPr>
      <w:autoSpaceDE w:val="0"/>
      <w:autoSpaceDN w:val="0"/>
      <w:adjustRightInd w:val="0"/>
      <w:spacing w:before="60" w:after="60" w:line="360" w:lineRule="atLeast"/>
      <w:ind w:left="1560"/>
    </w:pPr>
    <w:rPr>
      <w:rFonts w:ascii="宋体" w:eastAsia="宋体" w:hAnsi="Calibri" w:cs="Times New Roman"/>
      <w:spacing w:val="5"/>
      <w:kern w:val="0"/>
      <w:sz w:val="24"/>
      <w:szCs w:val="20"/>
    </w:rPr>
  </w:style>
  <w:style w:type="paragraph" w:customStyle="1" w:styleId="affffffff3">
    <w:name w:val="签字"/>
    <w:basedOn w:val="a"/>
    <w:rsid w:val="00F12CE1"/>
    <w:pPr>
      <w:adjustRightInd w:val="0"/>
      <w:snapToGrid w:val="0"/>
      <w:spacing w:line="440" w:lineRule="exact"/>
      <w:ind w:leftChars="2000" w:left="2000"/>
    </w:pPr>
    <w:rPr>
      <w:rFonts w:ascii="Calibri" w:eastAsia="宋体" w:hAnsi="Calibri" w:cs="Times New Roman"/>
      <w:sz w:val="24"/>
      <w:szCs w:val="20"/>
    </w:rPr>
  </w:style>
  <w:style w:type="paragraph" w:customStyle="1" w:styleId="0">
    <w:name w:val="样式 首行缩进:  0 厘米 行距: 单倍行距"/>
    <w:basedOn w:val="a"/>
    <w:semiHidden/>
    <w:rsid w:val="00F12CE1"/>
    <w:pPr>
      <w:adjustRightInd w:val="0"/>
      <w:textAlignment w:val="baseline"/>
    </w:pPr>
    <w:rPr>
      <w:rFonts w:ascii="Calibri" w:eastAsia="宋体" w:hAnsi="Calibri" w:cs="Times New Roman"/>
      <w:kern w:val="0"/>
      <w:szCs w:val="20"/>
    </w:rPr>
  </w:style>
  <w:style w:type="paragraph" w:customStyle="1" w:styleId="Style156">
    <w:name w:val="_Style 156"/>
    <w:basedOn w:val="a"/>
    <w:rsid w:val="00F12CE1"/>
    <w:rPr>
      <w:rFonts w:ascii="Calibri" w:eastAsia="宋体" w:hAnsi="Calibri" w:cs="Times New Roman"/>
      <w:szCs w:val="24"/>
    </w:rPr>
  </w:style>
  <w:style w:type="paragraph" w:customStyle="1" w:styleId="LK3">
    <w:name w:val="LK3"/>
    <w:basedOn w:val="lk2"/>
    <w:rsid w:val="00F12CE1"/>
    <w:rPr>
      <w:kern w:val="80"/>
      <w:sz w:val="36"/>
    </w:rPr>
  </w:style>
  <w:style w:type="paragraph" w:customStyle="1" w:styleId="affffffff4">
    <w:name w:val="图名"/>
    <w:basedOn w:val="a"/>
    <w:rsid w:val="00F12CE1"/>
    <w:pPr>
      <w:spacing w:line="360" w:lineRule="auto"/>
      <w:jc w:val="center"/>
    </w:pPr>
    <w:rPr>
      <w:rFonts w:ascii="宋体" w:eastAsia="宋体" w:hAnsi="Calibri" w:cs="Times New Roman"/>
      <w:szCs w:val="21"/>
    </w:rPr>
  </w:style>
  <w:style w:type="paragraph" w:customStyle="1" w:styleId="1ff6">
    <w:name w:val="我的正文1)"/>
    <w:basedOn w:val="a"/>
    <w:uiPriority w:val="99"/>
    <w:rsid w:val="00F12CE1"/>
    <w:pPr>
      <w:widowControl/>
      <w:spacing w:line="360" w:lineRule="auto"/>
      <w:ind w:leftChars="250" w:left="450" w:hangingChars="200" w:hanging="200"/>
    </w:pPr>
    <w:rPr>
      <w:rFonts w:ascii="Calibri" w:eastAsia="新宋体" w:hAnsi="Calibri" w:cs="Arial Unicode MS"/>
      <w:color w:val="000000"/>
      <w:kern w:val="0"/>
      <w:sz w:val="24"/>
      <w:szCs w:val="24"/>
      <w:lang w:val="zh-CN"/>
    </w:rPr>
  </w:style>
  <w:style w:type="paragraph" w:customStyle="1" w:styleId="Style21">
    <w:name w:val="_Style 21"/>
    <w:basedOn w:val="a"/>
    <w:next w:val="a"/>
    <w:rsid w:val="00F12CE1"/>
    <w:pPr>
      <w:widowControl/>
      <w:jc w:val="left"/>
    </w:pPr>
    <w:rPr>
      <w:rFonts w:ascii="Calibri" w:eastAsia="宋体" w:hAnsi="Calibri" w:cs="Times New Roman"/>
      <w:kern w:val="0"/>
      <w:sz w:val="20"/>
      <w:szCs w:val="20"/>
    </w:rPr>
  </w:style>
  <w:style w:type="paragraph" w:customStyle="1" w:styleId="Charffd">
    <w:name w:val="Char"/>
    <w:basedOn w:val="a"/>
    <w:rsid w:val="00F12CE1"/>
    <w:pPr>
      <w:spacing w:afterLines="50"/>
    </w:pPr>
    <w:rPr>
      <w:rFonts w:ascii="Calibri" w:eastAsia="宋体" w:hAnsi="Calibri" w:cs="Times New Roman"/>
      <w:szCs w:val="24"/>
    </w:rPr>
  </w:style>
  <w:style w:type="paragraph" w:customStyle="1" w:styleId="0Char">
    <w:name w:val="样式 首行缩进:  0 厘米 行距: 单倍行距 Char"/>
    <w:basedOn w:val="a"/>
    <w:rsid w:val="00F12CE1"/>
    <w:pPr>
      <w:adjustRightInd w:val="0"/>
      <w:textAlignment w:val="baseline"/>
    </w:pPr>
    <w:rPr>
      <w:rFonts w:ascii="Calibri" w:eastAsia="宋体" w:hAnsi="Calibri" w:cs="Times New Roman"/>
      <w:kern w:val="0"/>
      <w:szCs w:val="21"/>
    </w:rPr>
  </w:style>
  <w:style w:type="paragraph" w:customStyle="1" w:styleId="5b">
    <w:name w:val="5"/>
    <w:basedOn w:val="a"/>
    <w:rsid w:val="00F12CE1"/>
    <w:pPr>
      <w:tabs>
        <w:tab w:val="left" w:pos="720"/>
        <w:tab w:val="left" w:pos="1145"/>
      </w:tabs>
      <w:spacing w:line="300" w:lineRule="auto"/>
    </w:pPr>
    <w:rPr>
      <w:rFonts w:ascii="Calibri" w:eastAsia="宋体" w:hAnsi="Calibri" w:cs="Times New Roman"/>
      <w:sz w:val="24"/>
      <w:szCs w:val="20"/>
    </w:rPr>
  </w:style>
  <w:style w:type="paragraph" w:customStyle="1" w:styleId="2f5">
    <w:name w:val="表格2"/>
    <w:basedOn w:val="1f6"/>
    <w:rsid w:val="00F12CE1"/>
    <w:pPr>
      <w:adjustRightInd/>
      <w:snapToGrid/>
      <w:spacing w:before="0" w:after="0" w:line="400" w:lineRule="exact"/>
      <w:jc w:val="center"/>
    </w:pPr>
    <w:rPr>
      <w:rFonts w:ascii="宋体" w:hAnsi="宋体"/>
      <w:kern w:val="2"/>
    </w:rPr>
  </w:style>
  <w:style w:type="paragraph" w:customStyle="1" w:styleId="affffffff5">
    <w:name w:val="首行缩进正文"/>
    <w:basedOn w:val="a"/>
    <w:rsid w:val="00F12CE1"/>
    <w:pPr>
      <w:ind w:firstLineChars="200" w:firstLine="200"/>
    </w:pPr>
    <w:rPr>
      <w:rFonts w:ascii="Calibri" w:eastAsia="宋体" w:hAnsi="Calibri" w:cs="Times New Roman"/>
      <w:szCs w:val="24"/>
    </w:rPr>
  </w:style>
  <w:style w:type="paragraph" w:customStyle="1" w:styleId="112">
    <w:name w:val="标题11"/>
    <w:basedOn w:val="2"/>
    <w:rsid w:val="00F12CE1"/>
    <w:pPr>
      <w:keepLines/>
      <w:overflowPunct/>
      <w:autoSpaceDE/>
      <w:autoSpaceDN/>
      <w:spacing w:line="380" w:lineRule="exact"/>
      <w:ind w:firstLineChars="0" w:firstLine="0"/>
      <w:jc w:val="both"/>
      <w:textAlignment w:val="auto"/>
    </w:pPr>
    <w:rPr>
      <w:rFonts w:ascii="Arial" w:hAnsi="Arial"/>
      <w:b w:val="0"/>
      <w:color w:val="auto"/>
      <w:kern w:val="2"/>
      <w:szCs w:val="32"/>
    </w:rPr>
  </w:style>
  <w:style w:type="paragraph" w:customStyle="1" w:styleId="affffffff6">
    <w:name w:val="列表题头"/>
    <w:basedOn w:val="3"/>
    <w:rsid w:val="00F12CE1"/>
    <w:pPr>
      <w:keepNext/>
      <w:keepLines/>
      <w:tabs>
        <w:tab w:val="clear" w:pos="765"/>
        <w:tab w:val="left" w:pos="705"/>
        <w:tab w:val="left" w:pos="780"/>
        <w:tab w:val="left" w:pos="1200"/>
        <w:tab w:val="left" w:pos="2640"/>
        <w:tab w:val="left" w:pos="3360"/>
      </w:tabs>
      <w:adjustRightInd w:val="0"/>
      <w:snapToGrid w:val="0"/>
      <w:spacing w:before="120"/>
      <w:ind w:left="0" w:firstLine="0"/>
      <w:jc w:val="center"/>
      <w:outlineLvl w:val="9"/>
    </w:pPr>
    <w:rPr>
      <w:rFonts w:ascii="宋体" w:hAnsi="宋体" w:cs="Arial"/>
      <w:snapToGrid/>
      <w:color w:val="000000"/>
      <w:szCs w:val="21"/>
    </w:rPr>
  </w:style>
  <w:style w:type="paragraph" w:customStyle="1" w:styleId="313">
    <w:name w:val="样式 标题 3 + 段前: 1 行"/>
    <w:basedOn w:val="3"/>
    <w:rsid w:val="00F12CE1"/>
    <w:pPr>
      <w:keepNext/>
      <w:keepLines/>
      <w:numPr>
        <w:ilvl w:val="2"/>
      </w:numPr>
      <w:tabs>
        <w:tab w:val="left" w:pos="1134"/>
      </w:tabs>
      <w:adjustRightInd w:val="0"/>
      <w:ind w:leftChars="440" w:left="1134" w:hanging="1134"/>
      <w:jc w:val="left"/>
      <w:textAlignment w:val="baseline"/>
    </w:pPr>
    <w:rPr>
      <w:rFonts w:eastAsia="黑体" w:cs="宋体"/>
      <w:bCs/>
      <w:snapToGrid/>
      <w:szCs w:val="20"/>
    </w:rPr>
  </w:style>
  <w:style w:type="paragraph" w:customStyle="1" w:styleId="affffffff7">
    <w:name w:val="批注"/>
    <w:basedOn w:val="a"/>
    <w:rsid w:val="00F12CE1"/>
    <w:pPr>
      <w:tabs>
        <w:tab w:val="left" w:pos="360"/>
        <w:tab w:val="left" w:pos="1200"/>
      </w:tabs>
      <w:adjustRightInd w:val="0"/>
      <w:snapToGrid w:val="0"/>
      <w:spacing w:line="440" w:lineRule="exact"/>
      <w:ind w:leftChars="300" w:left="500" w:hangingChars="200" w:hanging="200"/>
    </w:pPr>
    <w:rPr>
      <w:rFonts w:ascii="宋体" w:eastAsia="宋体" w:hAnsi="Calibri" w:cs="Times New Roman"/>
      <w:sz w:val="24"/>
      <w:szCs w:val="24"/>
    </w:rPr>
  </w:style>
  <w:style w:type="paragraph" w:customStyle="1" w:styleId="4c">
    <w:name w:val="第4行"/>
    <w:basedOn w:val="a"/>
    <w:rsid w:val="00F12CE1"/>
    <w:pPr>
      <w:jc w:val="center"/>
    </w:pPr>
    <w:rPr>
      <w:rFonts w:ascii="黑体" w:eastAsia="黑体" w:hAnsi="Calibri" w:cs="Times New Roman"/>
      <w:sz w:val="30"/>
      <w:szCs w:val="30"/>
    </w:rPr>
  </w:style>
  <w:style w:type="paragraph" w:customStyle="1" w:styleId="bf1">
    <w:name w:val="bf.1"/>
    <w:basedOn w:val="a"/>
    <w:rsid w:val="00F12CE1"/>
    <w:pPr>
      <w:autoSpaceDE w:val="0"/>
      <w:autoSpaceDN w:val="0"/>
      <w:adjustRightInd w:val="0"/>
      <w:spacing w:line="240" w:lineRule="atLeast"/>
    </w:pPr>
    <w:rPr>
      <w:rFonts w:ascii="宋体" w:eastAsia="宋体" w:hAnsi="Arial" w:cs="Times New Roman"/>
      <w:b/>
      <w:sz w:val="30"/>
      <w:szCs w:val="20"/>
    </w:rPr>
  </w:style>
  <w:style w:type="paragraph" w:customStyle="1" w:styleId="n0">
    <w:name w:val="n"/>
    <w:basedOn w:val="a"/>
    <w:rsid w:val="00F12CE1"/>
    <w:pPr>
      <w:adjustRightInd w:val="0"/>
      <w:spacing w:line="400" w:lineRule="atLeast"/>
      <w:textAlignment w:val="baseline"/>
    </w:pPr>
    <w:rPr>
      <w:rFonts w:ascii="Arial" w:eastAsia="宋体" w:hAnsi="Arial" w:cs="Times New Roman"/>
      <w:kern w:val="0"/>
      <w:sz w:val="24"/>
      <w:szCs w:val="20"/>
    </w:rPr>
  </w:style>
  <w:style w:type="paragraph" w:customStyle="1" w:styleId="1ff7">
    <w:name w:val="文档结构图1"/>
    <w:basedOn w:val="a"/>
    <w:rsid w:val="00F12CE1"/>
    <w:pPr>
      <w:shd w:val="clear" w:color="auto" w:fill="000080"/>
      <w:adjustRightInd w:val="0"/>
      <w:spacing w:line="410" w:lineRule="atLeast"/>
      <w:jc w:val="left"/>
      <w:textAlignment w:val="baseline"/>
    </w:pPr>
    <w:rPr>
      <w:rFonts w:ascii="宋体" w:eastAsia="宋体" w:hAnsi="Calibri" w:cs="Times New Roman"/>
      <w:kern w:val="0"/>
      <w:sz w:val="24"/>
      <w:szCs w:val="20"/>
    </w:rPr>
  </w:style>
  <w:style w:type="paragraph" w:customStyle="1" w:styleId="4d">
    <w:name w:val="样式 标题 4 +"/>
    <w:basedOn w:val="4"/>
    <w:rsid w:val="00F12CE1"/>
    <w:pPr>
      <w:keepNext w:val="0"/>
      <w:keepLines w:val="0"/>
      <w:numPr>
        <w:ilvl w:val="3"/>
      </w:numPr>
      <w:tabs>
        <w:tab w:val="left" w:pos="1200"/>
        <w:tab w:val="left" w:pos="1480"/>
      </w:tabs>
      <w:spacing w:line="360" w:lineRule="auto"/>
      <w:ind w:left="400"/>
    </w:pPr>
    <w:rPr>
      <w:rFonts w:ascii="宋体" w:eastAsia="宋体" w:hAnsi="Times New Roman"/>
      <w:b w:val="0"/>
      <w:kern w:val="0"/>
      <w:szCs w:val="24"/>
    </w:rPr>
  </w:style>
  <w:style w:type="paragraph" w:customStyle="1" w:styleId="--">
    <w:name w:val="--"/>
    <w:basedOn w:val="LL"/>
    <w:rsid w:val="00F12CE1"/>
    <w:pPr>
      <w:ind w:left="2041" w:hanging="227"/>
    </w:pPr>
  </w:style>
  <w:style w:type="paragraph" w:customStyle="1" w:styleId="1ff8">
    <w:name w:val="正文标题1"/>
    <w:basedOn w:val="a"/>
    <w:next w:val="a"/>
    <w:rsid w:val="00F12CE1"/>
    <w:pPr>
      <w:tabs>
        <w:tab w:val="left" w:pos="360"/>
      </w:tabs>
      <w:topLinePunct/>
      <w:adjustRightInd w:val="0"/>
      <w:spacing w:before="120" w:after="120" w:line="360" w:lineRule="auto"/>
      <w:ind w:left="360" w:hanging="360"/>
      <w:textAlignment w:val="baseline"/>
    </w:pPr>
    <w:rPr>
      <w:rFonts w:ascii="Calibri" w:eastAsia="宋体" w:hAnsi="Calibri" w:cs="Times New Roman"/>
      <w:b/>
      <w:sz w:val="32"/>
      <w:szCs w:val="20"/>
    </w:rPr>
  </w:style>
  <w:style w:type="paragraph" w:customStyle="1" w:styleId="xl47">
    <w:name w:val="xl47"/>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0"/>
      <w:szCs w:val="20"/>
    </w:rPr>
  </w:style>
  <w:style w:type="paragraph" w:customStyle="1" w:styleId="50505">
    <w:name w:val="样式 表名 + 首行缩进:  5 字符 段前: 0.5 行 段后: 0.5 行"/>
    <w:basedOn w:val="a"/>
    <w:rsid w:val="00F12CE1"/>
    <w:pPr>
      <w:keepNext/>
      <w:keepLines/>
      <w:spacing w:beforeLines="50" w:afterLines="50"/>
      <w:ind w:firstLineChars="500" w:firstLine="500"/>
    </w:pPr>
    <w:rPr>
      <w:rFonts w:ascii="Arial" w:eastAsia="黑体" w:hAnsi="Arial" w:cs="宋体"/>
      <w:spacing w:val="14"/>
      <w:sz w:val="24"/>
      <w:szCs w:val="20"/>
    </w:rPr>
  </w:style>
  <w:style w:type="paragraph" w:customStyle="1" w:styleId="affffffff8">
    <w:name w:val="小节标题"/>
    <w:basedOn w:val="a"/>
    <w:next w:val="a"/>
    <w:rsid w:val="00F12CE1"/>
    <w:pPr>
      <w:widowControl/>
      <w:spacing w:before="175" w:after="102" w:line="351" w:lineRule="atLeast"/>
      <w:textAlignment w:val="baseline"/>
    </w:pPr>
    <w:rPr>
      <w:rFonts w:ascii="Calibri" w:eastAsia="黑体" w:hAnsi="Calibri" w:cs="Times New Roman"/>
      <w:color w:val="000000"/>
      <w:kern w:val="0"/>
      <w:szCs w:val="20"/>
      <w:u w:color="000000"/>
    </w:rPr>
  </w:style>
  <w:style w:type="paragraph" w:customStyle="1" w:styleId="affffffff9">
    <w:name w:val="部分标题"/>
    <w:basedOn w:val="affffa"/>
    <w:next w:val="afffffc"/>
    <w:rsid w:val="00F12CE1"/>
    <w:pPr>
      <w:spacing w:before="600"/>
      <w:jc w:val="center"/>
    </w:pPr>
  </w:style>
  <w:style w:type="paragraph" w:customStyle="1" w:styleId="Liu">
    <w:name w:val="正文 Liu"/>
    <w:basedOn w:val="a"/>
    <w:rsid w:val="00F12CE1"/>
    <w:pPr>
      <w:spacing w:line="480" w:lineRule="exact"/>
      <w:ind w:firstLineChars="200" w:firstLine="200"/>
    </w:pPr>
    <w:rPr>
      <w:rFonts w:ascii="Calibri" w:eastAsia="宋体" w:hAnsi="Calibri" w:cs="Times New Roman"/>
      <w:spacing w:val="4"/>
      <w:sz w:val="26"/>
      <w:szCs w:val="20"/>
    </w:rPr>
  </w:style>
  <w:style w:type="paragraph" w:customStyle="1" w:styleId="xl43">
    <w:name w:val="xl43"/>
    <w:basedOn w:val="a"/>
    <w:rsid w:val="00F12CE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1ff9">
    <w:name w:val="1)"/>
    <w:basedOn w:val="af6"/>
    <w:rsid w:val="00F12CE1"/>
    <w:pPr>
      <w:tabs>
        <w:tab w:val="left" w:pos="1440"/>
        <w:tab w:val="left" w:pos="1582"/>
      </w:tabs>
      <w:adjustRightInd w:val="0"/>
      <w:snapToGrid w:val="0"/>
      <w:spacing w:after="0" w:line="360" w:lineRule="auto"/>
      <w:ind w:leftChars="800" w:left="950" w:hangingChars="150" w:hanging="150"/>
    </w:pPr>
    <w:rPr>
      <w:rFonts w:ascii="宋体" w:hAnsi="宋体" w:cs="Arial"/>
      <w:sz w:val="24"/>
      <w:szCs w:val="24"/>
    </w:rPr>
  </w:style>
  <w:style w:type="paragraph" w:customStyle="1" w:styleId="xl70">
    <w:name w:val="xl70"/>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LK4">
    <w:name w:val="LK4"/>
    <w:basedOn w:val="a"/>
    <w:rsid w:val="00F12CE1"/>
    <w:pPr>
      <w:spacing w:line="360" w:lineRule="auto"/>
      <w:jc w:val="center"/>
    </w:pPr>
    <w:rPr>
      <w:rFonts w:ascii="宋体" w:eastAsia="宋体" w:hAnsi="Calibri" w:cs="Times New Roman"/>
      <w:b/>
      <w:spacing w:val="60"/>
      <w:sz w:val="72"/>
      <w:szCs w:val="20"/>
    </w:rPr>
  </w:style>
  <w:style w:type="paragraph" w:customStyle="1" w:styleId="2f6">
    <w:name w:val="正文2编号"/>
    <w:basedOn w:val="a"/>
    <w:next w:val="a"/>
    <w:rsid w:val="00F12CE1"/>
    <w:pPr>
      <w:spacing w:line="360" w:lineRule="auto"/>
      <w:ind w:leftChars="200" w:left="960" w:hangingChars="200" w:hanging="480"/>
    </w:pPr>
    <w:rPr>
      <w:rFonts w:ascii="宋体" w:eastAsia="宋体" w:hAnsi="Calibri" w:cs="Times New Roman"/>
      <w:sz w:val="24"/>
      <w:szCs w:val="20"/>
    </w:rPr>
  </w:style>
  <w:style w:type="paragraph" w:customStyle="1" w:styleId="Char1f6">
    <w:name w:val="Char1"/>
    <w:basedOn w:val="a"/>
    <w:rsid w:val="00F12CE1"/>
    <w:rPr>
      <w:rFonts w:ascii="Calibri" w:eastAsia="宋体" w:hAnsi="Calibri" w:cs="Times New Roman"/>
      <w:szCs w:val="24"/>
    </w:rPr>
  </w:style>
  <w:style w:type="paragraph" w:customStyle="1" w:styleId="Char110">
    <w:name w:val="Char11"/>
    <w:basedOn w:val="a"/>
    <w:rsid w:val="00F12CE1"/>
    <w:pPr>
      <w:adjustRightInd w:val="0"/>
      <w:spacing w:line="360" w:lineRule="atLeast"/>
    </w:pPr>
    <w:rPr>
      <w:rFonts w:ascii="Tahoma" w:eastAsia="宋体" w:hAnsi="Tahoma" w:cs="Times New Roman"/>
      <w:sz w:val="24"/>
      <w:szCs w:val="20"/>
    </w:rPr>
  </w:style>
  <w:style w:type="paragraph" w:customStyle="1" w:styleId="CharCharCharCharCharChar0">
    <w:name w:val="Char Char Char Char Char Char"/>
    <w:basedOn w:val="a"/>
    <w:rsid w:val="00F12CE1"/>
    <w:rPr>
      <w:rFonts w:ascii="Calibri" w:eastAsia="宋体" w:hAnsi="Calibri" w:cs="Times New Roman"/>
      <w:szCs w:val="24"/>
    </w:rPr>
  </w:style>
  <w:style w:type="paragraph" w:customStyle="1" w:styleId="300150">
    <w:name w:val="标题 3 + 小四 段前: 0 磅 段后: 0 磅 行距: 1.5 倍行距"/>
    <w:basedOn w:val="3"/>
    <w:next w:val="3"/>
    <w:semiHidden/>
    <w:rsid w:val="00F12CE1"/>
    <w:pPr>
      <w:keepNext/>
      <w:keepLines/>
      <w:ind w:left="0" w:firstLine="0"/>
      <w:jc w:val="center"/>
    </w:pPr>
    <w:rPr>
      <w:rFonts w:eastAsia="黑体" w:cs="宋体"/>
      <w:b w:val="0"/>
      <w:bCs/>
      <w:snapToGrid/>
      <w:kern w:val="2"/>
      <w:szCs w:val="20"/>
    </w:rPr>
  </w:style>
  <w:style w:type="paragraph" w:customStyle="1" w:styleId="20505">
    <w:name w:val="样式 标题 2 + 段前: 0.5 行 段后: 0.5 行"/>
    <w:basedOn w:val="2"/>
    <w:rsid w:val="00F12CE1"/>
    <w:pPr>
      <w:keepNext/>
      <w:keepLines/>
      <w:overflowPunct/>
      <w:autoSpaceDE/>
      <w:autoSpaceDN/>
      <w:adjustRightInd w:val="0"/>
      <w:spacing w:beforeLines="50" w:afterLines="50" w:line="240" w:lineRule="auto"/>
      <w:ind w:firstLineChars="200" w:firstLine="200"/>
      <w:jc w:val="left"/>
    </w:pPr>
    <w:rPr>
      <w:rFonts w:eastAsia="黑体"/>
      <w:b w:val="0"/>
      <w:bCs w:val="0"/>
      <w:color w:val="auto"/>
      <w:kern w:val="2"/>
      <w:sz w:val="21"/>
      <w:szCs w:val="20"/>
    </w:rPr>
  </w:style>
  <w:style w:type="paragraph" w:customStyle="1" w:styleId="affffffffa">
    <w:name w:val="节标题"/>
    <w:basedOn w:val="affffa"/>
    <w:rsid w:val="00F12CE1"/>
    <w:pPr>
      <w:spacing w:before="120" w:after="160"/>
    </w:pPr>
    <w:rPr>
      <w:sz w:val="28"/>
    </w:rPr>
  </w:style>
  <w:style w:type="paragraph" w:customStyle="1" w:styleId="CharCharCharCharCharCharCharCharCharCharCharCharCharCharCharChar">
    <w:name w:val="Char Char Char Char Char Char Char Char Char Char Char Char Char Char Char Char"/>
    <w:basedOn w:val="a"/>
    <w:rsid w:val="00F12CE1"/>
    <w:rPr>
      <w:rFonts w:ascii="Tahoma" w:eastAsia="宋体" w:hAnsi="Tahoma" w:cs="Times New Roman"/>
      <w:sz w:val="24"/>
      <w:szCs w:val="20"/>
    </w:rPr>
  </w:style>
  <w:style w:type="paragraph" w:customStyle="1" w:styleId="affffff9">
    <w:name w:val="表格序号（小四）"/>
    <w:rsid w:val="00F12CE1"/>
    <w:pPr>
      <w:tabs>
        <w:tab w:val="left" w:pos="1200"/>
        <w:tab w:val="left" w:pos="1500"/>
      </w:tabs>
      <w:ind w:left="1200" w:hanging="360"/>
    </w:pPr>
    <w:rPr>
      <w:rFonts w:ascii="宋体" w:eastAsia="宋体" w:hAnsi="宋体" w:cs="Times New Roman"/>
      <w:sz w:val="24"/>
      <w:szCs w:val="20"/>
    </w:rPr>
  </w:style>
  <w:style w:type="paragraph" w:customStyle="1" w:styleId="xl51">
    <w:name w:val="xl51"/>
    <w:basedOn w:val="a"/>
    <w:semiHidden/>
    <w:rsid w:val="00F12CE1"/>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150">
    <w:name w:val="样式 行距: 1.5 倍行距"/>
    <w:basedOn w:val="a"/>
    <w:rsid w:val="00F12CE1"/>
    <w:pPr>
      <w:spacing w:line="360" w:lineRule="auto"/>
      <w:ind w:firstLineChars="200" w:firstLine="200"/>
    </w:pPr>
    <w:rPr>
      <w:rFonts w:ascii="Calibri" w:eastAsia="宋体" w:hAnsi="Calibri" w:cs="宋体"/>
      <w:szCs w:val="20"/>
    </w:rPr>
  </w:style>
  <w:style w:type="paragraph" w:customStyle="1" w:styleId="xl74">
    <w:name w:val="xl74"/>
    <w:basedOn w:val="a"/>
    <w:rsid w:val="00F12CE1"/>
    <w:pPr>
      <w:widowControl/>
      <w:spacing w:before="100" w:beforeAutospacing="1" w:after="100" w:afterAutospacing="1"/>
      <w:jc w:val="left"/>
      <w:textAlignment w:val="center"/>
    </w:pPr>
    <w:rPr>
      <w:rFonts w:ascii="宋体" w:eastAsia="宋体" w:hAnsi="宋体" w:cs="宋体"/>
      <w:color w:val="FF0000"/>
      <w:kern w:val="0"/>
      <w:sz w:val="24"/>
      <w:szCs w:val="24"/>
    </w:rPr>
  </w:style>
  <w:style w:type="paragraph" w:customStyle="1" w:styleId="affffffffb">
    <w:name w:val="目录"/>
    <w:basedOn w:val="1f9"/>
    <w:rsid w:val="00F12CE1"/>
    <w:pPr>
      <w:tabs>
        <w:tab w:val="right" w:leader="dot" w:pos="8494"/>
      </w:tabs>
      <w:adjustRightInd w:val="0"/>
      <w:snapToGrid w:val="0"/>
      <w:spacing w:beforeLines="100" w:afterLines="50" w:line="360" w:lineRule="auto"/>
      <w:jc w:val="center"/>
    </w:pPr>
    <w:rPr>
      <w:rFonts w:ascii="宋体"/>
      <w:b/>
      <w:bCs/>
      <w:caps/>
      <w:spacing w:val="120"/>
      <w:sz w:val="32"/>
      <w:szCs w:val="32"/>
    </w:rPr>
  </w:style>
  <w:style w:type="paragraph" w:customStyle="1" w:styleId="affffffffc">
    <w:name w:val="第六行"/>
    <w:basedOn w:val="a"/>
    <w:rsid w:val="00F12CE1"/>
    <w:pPr>
      <w:spacing w:line="360" w:lineRule="exact"/>
      <w:jc w:val="center"/>
    </w:pPr>
    <w:rPr>
      <w:rFonts w:ascii="黑体" w:eastAsia="黑体" w:hAnsi="Calibri" w:cs="宋体"/>
      <w:b/>
      <w:bCs/>
      <w:spacing w:val="20"/>
      <w:sz w:val="36"/>
      <w:szCs w:val="36"/>
    </w:rPr>
  </w:style>
  <w:style w:type="paragraph" w:customStyle="1" w:styleId="CharChar2CharCharCharChar">
    <w:name w:val="Char Char2 Char Char Char Char"/>
    <w:basedOn w:val="a"/>
    <w:rsid w:val="00F12CE1"/>
    <w:pPr>
      <w:spacing w:line="440" w:lineRule="exact"/>
    </w:pPr>
    <w:rPr>
      <w:rFonts w:ascii="Calibri" w:eastAsia="宋体" w:hAnsi="Calibri" w:cs="Times New Roman"/>
      <w:szCs w:val="20"/>
    </w:rPr>
  </w:style>
  <w:style w:type="paragraph" w:customStyle="1" w:styleId="CharChar1CharCharCharChar">
    <w:name w:val="Char Char1 Char Char Char Char"/>
    <w:basedOn w:val="a"/>
    <w:rsid w:val="00F12CE1"/>
    <w:pPr>
      <w:spacing w:line="600" w:lineRule="exact"/>
      <w:ind w:firstLine="200"/>
    </w:pPr>
    <w:rPr>
      <w:rFonts w:ascii="Calibri" w:eastAsia="宋体" w:hAnsi="Calibri" w:cs="Times New Roman"/>
      <w:szCs w:val="20"/>
    </w:rPr>
  </w:style>
  <w:style w:type="paragraph" w:customStyle="1" w:styleId="xl56">
    <w:name w:val="xl56"/>
    <w:basedOn w:val="a"/>
    <w:semiHidden/>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20"/>
      <w:szCs w:val="20"/>
    </w:rPr>
  </w:style>
  <w:style w:type="paragraph" w:customStyle="1" w:styleId="xl83">
    <w:name w:val="xl83"/>
    <w:basedOn w:val="a"/>
    <w:rsid w:val="00F12CE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11Char1105">
    <w:name w:val="样式 标题 1标题 1 Char1 + 段前: 1 行 段后: 0.5 行"/>
    <w:basedOn w:val="1"/>
    <w:rsid w:val="00F12CE1"/>
    <w:pPr>
      <w:pageBreakBefore/>
      <w:widowControl w:val="0"/>
      <w:tabs>
        <w:tab w:val="left" w:pos="1280"/>
      </w:tabs>
      <w:spacing w:beforeLines="100" w:afterLines="50" w:line="360" w:lineRule="auto"/>
      <w:ind w:left="2268"/>
      <w:jc w:val="center"/>
    </w:pPr>
    <w:rPr>
      <w:rFonts w:ascii="Arial" w:hAnsi="Arial" w:cs="宋体"/>
      <w:bCs w:val="0"/>
      <w:sz w:val="32"/>
      <w:szCs w:val="20"/>
    </w:rPr>
  </w:style>
  <w:style w:type="paragraph" w:customStyle="1" w:styleId="08">
    <w:name w:val="样式 首行缩进:  0.8 厘米"/>
    <w:basedOn w:val="a"/>
    <w:rsid w:val="00F12CE1"/>
    <w:pPr>
      <w:spacing w:line="360" w:lineRule="auto"/>
      <w:ind w:firstLineChars="200" w:firstLine="560"/>
    </w:pPr>
    <w:rPr>
      <w:rFonts w:ascii="Calibri" w:eastAsia="宋体" w:hAnsi="Calibri" w:cs="Times New Roman"/>
      <w:sz w:val="28"/>
      <w:szCs w:val="20"/>
    </w:rPr>
  </w:style>
  <w:style w:type="paragraph" w:customStyle="1" w:styleId="2110">
    <w:name w:val="样式 样式 标题 2 + 段前: 1 行 + 段前: 1 行"/>
    <w:basedOn w:val="213"/>
    <w:rsid w:val="00F12CE1"/>
    <w:pPr>
      <w:tabs>
        <w:tab w:val="clear" w:pos="1200"/>
        <w:tab w:val="left" w:pos="960"/>
      </w:tabs>
      <w:spacing w:beforeLines="0"/>
    </w:pPr>
  </w:style>
  <w:style w:type="paragraph" w:customStyle="1" w:styleId="affffffffd">
    <w:name w:val="我的正文"/>
    <w:basedOn w:val="a"/>
    <w:rsid w:val="00F12CE1"/>
    <w:pPr>
      <w:spacing w:line="360" w:lineRule="auto"/>
      <w:ind w:firstLine="629"/>
    </w:pPr>
    <w:rPr>
      <w:rFonts w:ascii="Calibri" w:eastAsia="宋体" w:hAnsi="Calibri" w:cs="Times New Roman"/>
      <w:sz w:val="28"/>
      <w:szCs w:val="20"/>
    </w:rPr>
  </w:style>
  <w:style w:type="paragraph" w:customStyle="1" w:styleId="1111n">
    <w:name w:val="1.1.1.1n"/>
    <w:basedOn w:val="1111"/>
    <w:rsid w:val="00F12CE1"/>
    <w:pPr>
      <w:snapToGrid w:val="0"/>
      <w:spacing w:before="0" w:after="0" w:line="324" w:lineRule="auto"/>
      <w:ind w:left="0" w:firstLineChars="200" w:firstLine="480"/>
      <w:textAlignment w:val="baseline"/>
    </w:pPr>
    <w:rPr>
      <w:rFonts w:ascii="Times New Roman"/>
      <w:b/>
      <w:bCs/>
      <w:sz w:val="24"/>
      <w:szCs w:val="24"/>
    </w:rPr>
  </w:style>
  <w:style w:type="paragraph" w:customStyle="1" w:styleId="affffffffe">
    <w:name w:val="英文仕様書"/>
    <w:basedOn w:val="a"/>
    <w:rsid w:val="00F12CE1"/>
    <w:pPr>
      <w:adjustRightInd w:val="0"/>
      <w:spacing w:line="360" w:lineRule="auto"/>
      <w:textAlignment w:val="baseline"/>
    </w:pPr>
    <w:rPr>
      <w:rFonts w:ascii="Courier New" w:eastAsia="MS Gothic" w:hAnsi="Courier New" w:cs="Times New Roman"/>
      <w:b/>
      <w:kern w:val="0"/>
      <w:sz w:val="20"/>
      <w:szCs w:val="20"/>
      <w:lang w:eastAsia="ja-JP"/>
    </w:rPr>
  </w:style>
  <w:style w:type="paragraph" w:customStyle="1" w:styleId="1ffa">
    <w:name w:val="样式 1"/>
    <w:basedOn w:val="1"/>
    <w:rsid w:val="00F12CE1"/>
    <w:pPr>
      <w:keepNext w:val="0"/>
      <w:keepLines w:val="0"/>
      <w:widowControl w:val="0"/>
      <w:topLinePunct/>
      <w:spacing w:before="0" w:after="0" w:line="240" w:lineRule="auto"/>
      <w:jc w:val="both"/>
      <w:textAlignment w:val="baseline"/>
    </w:pPr>
    <w:rPr>
      <w:rFonts w:ascii="EU-F1" w:eastAsia="黑体"/>
      <w:b w:val="0"/>
      <w:kern w:val="21"/>
      <w:sz w:val="21"/>
      <w:szCs w:val="21"/>
    </w:rPr>
  </w:style>
  <w:style w:type="paragraph" w:customStyle="1" w:styleId="113">
    <w:name w:val="11"/>
    <w:basedOn w:val="a"/>
    <w:next w:val="aff8"/>
    <w:semiHidden/>
    <w:rsid w:val="00F12CE1"/>
    <w:pPr>
      <w:ind w:leftChars="507" w:left="507" w:firstLineChars="2" w:firstLine="2"/>
    </w:pPr>
    <w:rPr>
      <w:rFonts w:ascii="宋体" w:eastAsia="宋体" w:hAnsi="Courier New" w:cs="Times New Roman"/>
      <w:color w:val="000000"/>
      <w:szCs w:val="20"/>
    </w:rPr>
  </w:style>
  <w:style w:type="paragraph" w:customStyle="1" w:styleId="afffffffff">
    <w:name w:val="批注黑"/>
    <w:basedOn w:val="a"/>
    <w:rsid w:val="00F12CE1"/>
    <w:pPr>
      <w:tabs>
        <w:tab w:val="left" w:pos="784"/>
        <w:tab w:val="left" w:pos="812"/>
        <w:tab w:val="left" w:pos="896"/>
      </w:tabs>
      <w:adjustRightInd w:val="0"/>
      <w:snapToGrid w:val="0"/>
      <w:spacing w:line="360" w:lineRule="auto"/>
      <w:ind w:firstLineChars="200" w:firstLine="200"/>
    </w:pPr>
    <w:rPr>
      <w:rFonts w:ascii="Calibri" w:eastAsia="宋体" w:hAnsi="Calibri" w:cs="Times New Roman"/>
      <w:b/>
      <w:snapToGrid w:val="0"/>
      <w:kern w:val="0"/>
      <w:sz w:val="24"/>
      <w:szCs w:val="20"/>
    </w:rPr>
  </w:style>
  <w:style w:type="paragraph" w:customStyle="1" w:styleId="CM13">
    <w:name w:val="CM13"/>
    <w:basedOn w:val="Default"/>
    <w:next w:val="Default"/>
    <w:uiPriority w:val="99"/>
    <w:rsid w:val="00F12CE1"/>
    <w:pPr>
      <w:spacing w:line="468" w:lineRule="atLeast"/>
    </w:pPr>
    <w:rPr>
      <w:rFonts w:ascii="微软雅黑" w:eastAsia="微软雅黑" w:cs="Times New Roman"/>
      <w:color w:val="auto"/>
    </w:rPr>
  </w:style>
  <w:style w:type="paragraph" w:customStyle="1" w:styleId="h4">
    <w:name w:val="h4"/>
    <w:basedOn w:val="a"/>
    <w:rsid w:val="00F12CE1"/>
    <w:pPr>
      <w:tabs>
        <w:tab w:val="left" w:pos="1134"/>
      </w:tabs>
      <w:autoSpaceDE w:val="0"/>
      <w:autoSpaceDN w:val="0"/>
      <w:adjustRightInd w:val="0"/>
      <w:spacing w:before="60" w:after="60" w:line="227" w:lineRule="atLeast"/>
      <w:ind w:left="1134" w:hanging="1134"/>
      <w:jc w:val="left"/>
    </w:pPr>
    <w:rPr>
      <w:rFonts w:ascii="黑体" w:eastAsia="黑体" w:hAnsi="Calibri" w:cs="Times New Roman"/>
      <w:spacing w:val="5"/>
      <w:kern w:val="0"/>
      <w:sz w:val="28"/>
      <w:szCs w:val="20"/>
    </w:rPr>
  </w:style>
  <w:style w:type="paragraph" w:customStyle="1" w:styleId="Arial78">
    <w:name w:val="样式 表头 + Arial 五号 居中 段前: 7.8 磅"/>
    <w:basedOn w:val="afff0"/>
    <w:rsid w:val="00F12CE1"/>
    <w:pPr>
      <w:keepNext/>
      <w:adjustRightInd/>
      <w:spacing w:before="156" w:line="360" w:lineRule="auto"/>
      <w:ind w:firstLineChars="257" w:firstLine="257"/>
      <w:outlineLvl w:val="9"/>
    </w:pPr>
    <w:rPr>
      <w:rFonts w:ascii="Arial" w:eastAsia="黑体" w:hAnsi="Arial" w:cs="宋体"/>
      <w:sz w:val="21"/>
    </w:rPr>
  </w:style>
  <w:style w:type="paragraph" w:customStyle="1" w:styleId="afffffffff0">
    <w:name w:val="表中"/>
    <w:basedOn w:val="a"/>
    <w:rsid w:val="00F12CE1"/>
    <w:pPr>
      <w:wordWrap w:val="0"/>
      <w:jc w:val="center"/>
      <w:textAlignment w:val="center"/>
    </w:pPr>
    <w:rPr>
      <w:rFonts w:ascii="黑体" w:eastAsia="黑体" w:hAnsi="Calibri" w:cs="宋体"/>
      <w:kern w:val="0"/>
      <w:sz w:val="30"/>
      <w:szCs w:val="30"/>
    </w:rPr>
  </w:style>
  <w:style w:type="paragraph" w:customStyle="1" w:styleId="afffffffff1">
    <w:name w:val="主送机关"/>
    <w:basedOn w:val="a"/>
    <w:rsid w:val="00F12CE1"/>
    <w:pPr>
      <w:autoSpaceDE w:val="0"/>
      <w:autoSpaceDN w:val="0"/>
      <w:adjustRightInd w:val="0"/>
      <w:snapToGrid w:val="0"/>
      <w:spacing w:line="578" w:lineRule="exact"/>
      <w:jc w:val="left"/>
    </w:pPr>
    <w:rPr>
      <w:rFonts w:ascii="宋体" w:eastAsia="宋体" w:hAnsi="宋体" w:cs="STKaiti,Bold"/>
      <w:b/>
      <w:bCs/>
      <w:vanish/>
      <w:color w:val="FF0000"/>
      <w:kern w:val="0"/>
      <w:sz w:val="44"/>
      <w:szCs w:val="24"/>
      <w:u w:val="thick" w:color="FF0000"/>
    </w:rPr>
  </w:style>
  <w:style w:type="paragraph" w:customStyle="1" w:styleId="3m1">
    <w:name w:val="标题 3m1"/>
    <w:basedOn w:val="3m"/>
    <w:rsid w:val="00F12CE1"/>
    <w:pPr>
      <w:tabs>
        <w:tab w:val="clear" w:pos="720"/>
      </w:tabs>
      <w:ind w:left="1985" w:hanging="567"/>
    </w:pPr>
  </w:style>
  <w:style w:type="paragraph" w:customStyle="1" w:styleId="Arial2">
    <w:name w:val="样式 Arial 首行缩进:  2 字符"/>
    <w:basedOn w:val="a"/>
    <w:rsid w:val="00F12CE1"/>
    <w:pPr>
      <w:topLinePunct/>
      <w:ind w:firstLineChars="200" w:firstLine="403"/>
    </w:pPr>
    <w:rPr>
      <w:rFonts w:ascii="Calibri" w:eastAsia="宋体" w:hAnsi="Calibri" w:cs="Times New Roman"/>
      <w:szCs w:val="21"/>
    </w:rPr>
  </w:style>
  <w:style w:type="paragraph" w:customStyle="1" w:styleId="314">
    <w:name w:val="正文文本 31"/>
    <w:basedOn w:val="a"/>
    <w:rsid w:val="00F12CE1"/>
    <w:pPr>
      <w:adjustRightInd w:val="0"/>
      <w:spacing w:line="360" w:lineRule="auto"/>
      <w:jc w:val="center"/>
      <w:textAlignment w:val="baseline"/>
    </w:pPr>
    <w:rPr>
      <w:rFonts w:ascii="宋体" w:eastAsia="宋体" w:hAnsi="Calibri" w:cs="Times New Roman"/>
      <w:b/>
      <w:color w:val="FF0000"/>
      <w:kern w:val="0"/>
      <w:sz w:val="24"/>
      <w:szCs w:val="20"/>
      <w:u w:val="single"/>
    </w:rPr>
  </w:style>
  <w:style w:type="paragraph" w:customStyle="1" w:styleId="5c">
    <w:name w:val="样式5"/>
    <w:semiHidden/>
    <w:rsid w:val="00F12CE1"/>
    <w:pPr>
      <w:snapToGrid w:val="0"/>
      <w:spacing w:before="160" w:after="40"/>
      <w:jc w:val="center"/>
    </w:pPr>
    <w:rPr>
      <w:rFonts w:ascii="Calibri" w:eastAsia="宋体" w:hAnsi="Calibri" w:cs="宋体"/>
      <w:sz w:val="18"/>
      <w:szCs w:val="20"/>
    </w:rPr>
  </w:style>
  <w:style w:type="paragraph" w:customStyle="1" w:styleId="xl139">
    <w:name w:val="xl139"/>
    <w:basedOn w:val="a"/>
    <w:rsid w:val="00F12CE1"/>
    <w:pPr>
      <w:widowControl/>
      <w:pBdr>
        <w:left w:val="single" w:sz="8" w:space="0" w:color="auto"/>
      </w:pBdr>
      <w:topLinePunct/>
      <w:adjustRightInd w:val="0"/>
      <w:spacing w:before="100" w:beforeAutospacing="1" w:after="100" w:afterAutospacing="1" w:line="360" w:lineRule="atLeast"/>
      <w:jc w:val="center"/>
      <w:textAlignment w:val="center"/>
    </w:pPr>
    <w:rPr>
      <w:rFonts w:ascii="Arial" w:eastAsia="宋体" w:hAnsi="Arial" w:cs="Times New Roman"/>
      <w:b/>
      <w:kern w:val="0"/>
      <w:sz w:val="24"/>
      <w:szCs w:val="20"/>
    </w:rPr>
  </w:style>
  <w:style w:type="paragraph" w:customStyle="1" w:styleId="xl55">
    <w:name w:val="xl55"/>
    <w:basedOn w:val="a"/>
    <w:semiHidden/>
    <w:rsid w:val="00F12CE1"/>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11114TimesNewRoman">
    <w:name w:val="样式 1.1.1.1 样式 标题4 + (符号) Times New Roman"/>
    <w:basedOn w:val="11114"/>
    <w:rsid w:val="00F12CE1"/>
    <w:pPr>
      <w:ind w:left="720" w:hanging="720"/>
    </w:pPr>
    <w:rPr>
      <w:bCs/>
      <w:snapToGrid/>
    </w:rPr>
  </w:style>
  <w:style w:type="paragraph" w:customStyle="1" w:styleId="5d">
    <w:name w:val="表格小5"/>
    <w:basedOn w:val="a"/>
    <w:rsid w:val="00F12CE1"/>
    <w:pPr>
      <w:spacing w:line="400" w:lineRule="exact"/>
      <w:jc w:val="center"/>
    </w:pPr>
    <w:rPr>
      <w:rFonts w:ascii="宋体" w:eastAsia="宋体" w:hAnsi="Calibri" w:cs="Times New Roman"/>
      <w:sz w:val="18"/>
      <w:szCs w:val="20"/>
    </w:rPr>
  </w:style>
  <w:style w:type="paragraph" w:customStyle="1" w:styleId="2f7">
    <w:name w:val="样式 标题 2 + 字距调整四号"/>
    <w:basedOn w:val="2"/>
    <w:rsid w:val="00F12CE1"/>
    <w:pPr>
      <w:keepNext/>
      <w:widowControl/>
      <w:adjustRightInd w:val="0"/>
      <w:spacing w:line="320" w:lineRule="exact"/>
      <w:ind w:firstLineChars="0" w:firstLine="420"/>
      <w:jc w:val="both"/>
    </w:pPr>
    <w:rPr>
      <w:rFonts w:eastAsia="黑体"/>
      <w:b w:val="0"/>
      <w:bCs w:val="0"/>
      <w:color w:val="auto"/>
      <w:kern w:val="28"/>
      <w:sz w:val="21"/>
      <w:szCs w:val="21"/>
    </w:rPr>
  </w:style>
  <w:style w:type="paragraph" w:customStyle="1" w:styleId="xl40">
    <w:name w:val="xl40"/>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16"/>
      <w:szCs w:val="16"/>
    </w:rPr>
  </w:style>
  <w:style w:type="paragraph" w:styleId="afffffffff2">
    <w:name w:val="Revision"/>
    <w:rsid w:val="00F12CE1"/>
    <w:rPr>
      <w:rFonts w:ascii="Calibri" w:eastAsia="宋体" w:hAnsi="Calibri" w:cs="Times New Roman"/>
      <w:szCs w:val="24"/>
    </w:rPr>
  </w:style>
  <w:style w:type="paragraph" w:customStyle="1" w:styleId="037037">
    <w:name w:val="样式 说明书正文 + 左侧:  0.37 厘米 右侧:  0.37 厘米"/>
    <w:basedOn w:val="a"/>
    <w:rsid w:val="00F12CE1"/>
    <w:pPr>
      <w:spacing w:line="312" w:lineRule="auto"/>
      <w:ind w:left="210" w:right="210" w:firstLine="200"/>
    </w:pPr>
    <w:rPr>
      <w:rFonts w:ascii="Calibri" w:eastAsia="宋体" w:hAnsi="Calibri" w:cs="Times New Roman"/>
      <w:sz w:val="24"/>
      <w:szCs w:val="20"/>
    </w:rPr>
  </w:style>
  <w:style w:type="paragraph" w:customStyle="1" w:styleId="Style187">
    <w:name w:val="_Style 187"/>
    <w:basedOn w:val="1"/>
    <w:next w:val="a"/>
    <w:uiPriority w:val="39"/>
    <w:qFormat/>
    <w:rsid w:val="00F12CE1"/>
    <w:pPr>
      <w:spacing w:before="480" w:after="0" w:line="276" w:lineRule="auto"/>
      <w:outlineLvl w:val="9"/>
    </w:pPr>
    <w:rPr>
      <w:rFonts w:ascii="Cambria" w:hAnsi="Cambria"/>
      <w:b w:val="0"/>
      <w:color w:val="365F91"/>
      <w:kern w:val="0"/>
      <w:sz w:val="36"/>
      <w:szCs w:val="28"/>
    </w:rPr>
  </w:style>
  <w:style w:type="paragraph" w:customStyle="1" w:styleId="afffffffff3">
    <w:name w:val="节小标题"/>
    <w:basedOn w:val="8"/>
    <w:semiHidden/>
    <w:rsid w:val="00F12CE1"/>
    <w:pPr>
      <w:widowControl w:val="0"/>
      <w:tabs>
        <w:tab w:val="clear" w:pos="1440"/>
        <w:tab w:val="clear" w:pos="4776"/>
      </w:tabs>
      <w:adjustRightInd w:val="0"/>
      <w:snapToGrid w:val="0"/>
      <w:spacing w:before="100" w:after="0" w:line="300" w:lineRule="auto"/>
      <w:ind w:left="0" w:firstLine="359"/>
      <w:jc w:val="both"/>
      <w:outlineLvl w:val="9"/>
    </w:pPr>
    <w:rPr>
      <w:rFonts w:ascii="Times New Roman" w:eastAsia="仿宋_GB2312" w:hAnsi="Times New Roman"/>
      <w:kern w:val="2"/>
      <w:sz w:val="30"/>
      <w:szCs w:val="20"/>
    </w:rPr>
  </w:style>
  <w:style w:type="paragraph" w:customStyle="1" w:styleId="1111N0">
    <w:name w:val="1.1.1.1N"/>
    <w:basedOn w:val="1111"/>
    <w:rsid w:val="00F12CE1"/>
    <w:pPr>
      <w:tabs>
        <w:tab w:val="clear" w:pos="1134"/>
      </w:tabs>
      <w:autoSpaceDE w:val="0"/>
      <w:autoSpaceDN w:val="0"/>
      <w:ind w:firstLine="0"/>
    </w:pPr>
    <w:rPr>
      <w:rFonts w:ascii="宋体" w:hAnsi="Times New Roman"/>
      <w:sz w:val="24"/>
    </w:rPr>
  </w:style>
  <w:style w:type="paragraph" w:customStyle="1" w:styleId="afffffffff4">
    <w:name w:val="双签字"/>
    <w:basedOn w:val="a"/>
    <w:rsid w:val="00F12CE1"/>
    <w:pPr>
      <w:adjustRightInd w:val="0"/>
      <w:snapToGrid w:val="0"/>
      <w:spacing w:line="440" w:lineRule="exact"/>
      <w:ind w:leftChars="1200" w:left="1200"/>
    </w:pPr>
    <w:rPr>
      <w:rFonts w:ascii="Calibri" w:eastAsia="宋体" w:hAnsi="Calibri" w:cs="Times New Roman"/>
      <w:sz w:val="24"/>
      <w:szCs w:val="20"/>
    </w:rPr>
  </w:style>
  <w:style w:type="paragraph" w:customStyle="1" w:styleId="LD">
    <w:name w:val="LD"/>
    <w:basedOn w:val="a"/>
    <w:next w:val="a"/>
    <w:rsid w:val="00F12CE1"/>
    <w:pPr>
      <w:spacing w:line="460" w:lineRule="exact"/>
      <w:jc w:val="distribute"/>
    </w:pPr>
    <w:rPr>
      <w:rFonts w:ascii="宋体" w:eastAsia="宋体" w:hAnsi="宋体" w:cs="Times New Roman"/>
      <w:bCs/>
      <w:color w:val="000000"/>
      <w:sz w:val="30"/>
      <w:szCs w:val="30"/>
    </w:rPr>
  </w:style>
  <w:style w:type="paragraph" w:customStyle="1" w:styleId="afffffffff5">
    <w:name w:val="落款"/>
    <w:basedOn w:val="a0"/>
    <w:rsid w:val="00F12CE1"/>
    <w:pPr>
      <w:widowControl w:val="0"/>
      <w:adjustRightInd w:val="0"/>
      <w:spacing w:after="0" w:line="360" w:lineRule="auto"/>
      <w:ind w:firstLine="5041"/>
      <w:jc w:val="center"/>
      <w:textAlignment w:val="baseline"/>
    </w:pPr>
    <w:rPr>
      <w:rFonts w:ascii="昆仑楷体" w:eastAsia="昆仑楷体"/>
      <w:b/>
      <w:sz w:val="30"/>
    </w:rPr>
  </w:style>
  <w:style w:type="paragraph" w:customStyle="1" w:styleId="2-1">
    <w:name w:val="2-1"/>
    <w:basedOn w:val="a"/>
    <w:rsid w:val="00F12CE1"/>
    <w:pPr>
      <w:adjustRightInd w:val="0"/>
      <w:snapToGrid w:val="0"/>
      <w:spacing w:line="360" w:lineRule="auto"/>
      <w:ind w:leftChars="507" w:left="1186" w:firstLineChars="181" w:firstLine="434"/>
    </w:pPr>
    <w:rPr>
      <w:rFonts w:ascii="宋体" w:eastAsia="宋体" w:hAnsi="宋体" w:cs="Arial"/>
      <w:color w:val="000000"/>
      <w:sz w:val="24"/>
      <w:szCs w:val="24"/>
    </w:rPr>
  </w:style>
  <w:style w:type="paragraph" w:customStyle="1" w:styleId="74">
    <w:name w:val="第7行"/>
    <w:basedOn w:val="a"/>
    <w:rsid w:val="00F12CE1"/>
    <w:pPr>
      <w:ind w:leftChars="600" w:left="600"/>
      <w:jc w:val="left"/>
    </w:pPr>
    <w:rPr>
      <w:rFonts w:ascii="宋体" w:eastAsia="宋体" w:hAnsi="Calibri" w:cs="Times New Roman"/>
      <w:b/>
      <w:spacing w:val="60"/>
      <w:sz w:val="28"/>
      <w:szCs w:val="28"/>
    </w:rPr>
  </w:style>
  <w:style w:type="paragraph" w:customStyle="1" w:styleId="xl39">
    <w:name w:val="xl39"/>
    <w:basedOn w:val="a"/>
    <w:rsid w:val="00F12CE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afffffffff6">
    <w:name w:val="正文段落"/>
    <w:basedOn w:val="a0"/>
    <w:rsid w:val="00F12CE1"/>
    <w:pPr>
      <w:widowControl w:val="0"/>
      <w:spacing w:after="0" w:line="430" w:lineRule="exact"/>
      <w:ind w:firstLineChars="200" w:firstLine="200"/>
      <w:jc w:val="both"/>
    </w:pPr>
    <w:rPr>
      <w:sz w:val="24"/>
    </w:rPr>
  </w:style>
  <w:style w:type="paragraph" w:customStyle="1" w:styleId="xl53">
    <w:name w:val="xl53"/>
    <w:basedOn w:val="a"/>
    <w:semiHidden/>
    <w:rsid w:val="00F12CE1"/>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1ffb">
    <w:name w:val="日期1"/>
    <w:basedOn w:val="a"/>
    <w:next w:val="a"/>
    <w:rsid w:val="00F12CE1"/>
    <w:pPr>
      <w:spacing w:line="300" w:lineRule="auto"/>
      <w:ind w:left="1134" w:hanging="1134"/>
      <w:jc w:val="right"/>
      <w:textAlignment w:val="baseline"/>
    </w:pPr>
    <w:rPr>
      <w:rFonts w:ascii="Arial" w:eastAsia="宋体" w:hAnsi="Arial" w:cs="Times New Roman"/>
      <w:kern w:val="0"/>
      <w:sz w:val="24"/>
      <w:szCs w:val="20"/>
    </w:rPr>
  </w:style>
  <w:style w:type="paragraph" w:customStyle="1" w:styleId="xl77">
    <w:name w:val="xl77"/>
    <w:basedOn w:val="a"/>
    <w:rsid w:val="00F12CE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eastAsia="宋体" w:hAnsi="宋体" w:cs="宋体"/>
      <w:kern w:val="0"/>
      <w:sz w:val="24"/>
      <w:szCs w:val="24"/>
    </w:rPr>
  </w:style>
  <w:style w:type="paragraph" w:customStyle="1" w:styleId="2f8">
    <w:name w:val="样式 标题 2 + 小四 黑色"/>
    <w:basedOn w:val="2"/>
    <w:rsid w:val="00F12CE1"/>
    <w:pPr>
      <w:tabs>
        <w:tab w:val="left" w:pos="0"/>
      </w:tabs>
      <w:overflowPunct/>
      <w:autoSpaceDE/>
      <w:autoSpaceDN/>
      <w:spacing w:before="120" w:after="120" w:line="460" w:lineRule="exact"/>
      <w:ind w:firstLineChars="0" w:firstLine="0"/>
      <w:jc w:val="both"/>
      <w:textAlignment w:val="auto"/>
    </w:pPr>
    <w:rPr>
      <w:rFonts w:ascii="黑体" w:eastAsia="黑体"/>
      <w:b w:val="0"/>
      <w:bCs w:val="0"/>
      <w:kern w:val="2"/>
      <w:szCs w:val="30"/>
    </w:rPr>
  </w:style>
  <w:style w:type="paragraph" w:customStyle="1" w:styleId="xl82">
    <w:name w:val="xl82"/>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05">
    <w:name w:val="样式 表格标题 + 两端对齐 段前: 0.5 行"/>
    <w:basedOn w:val="a"/>
    <w:rsid w:val="00F12CE1"/>
    <w:pPr>
      <w:adjustRightInd w:val="0"/>
      <w:snapToGrid w:val="0"/>
      <w:spacing w:beforeLines="50" w:line="300" w:lineRule="auto"/>
      <w:ind w:leftChars="500" w:left="500"/>
      <w:outlineLvl w:val="4"/>
    </w:pPr>
    <w:rPr>
      <w:rFonts w:ascii="Arial" w:eastAsia="黑体" w:hAnsi="Arial" w:cs="宋体"/>
      <w:sz w:val="24"/>
      <w:szCs w:val="20"/>
    </w:rPr>
  </w:style>
  <w:style w:type="paragraph" w:customStyle="1" w:styleId="ParaCharCharCharCharChar">
    <w:name w:val="默认段落字体 Para Char Char Char Char Char"/>
    <w:basedOn w:val="a"/>
    <w:rsid w:val="00F12CE1"/>
    <w:pPr>
      <w:topLinePunct/>
    </w:pPr>
    <w:rPr>
      <w:rFonts w:ascii="宋体" w:eastAsia="宋体" w:hAnsi="宋体" w:cs="Times New Roman"/>
      <w:b/>
      <w:bCs/>
      <w:color w:val="000000"/>
      <w:sz w:val="24"/>
      <w:szCs w:val="21"/>
    </w:rPr>
  </w:style>
  <w:style w:type="paragraph" w:customStyle="1" w:styleId="affb">
    <w:name w:val="附录一"/>
    <w:basedOn w:val="aff8"/>
    <w:link w:val="Charfa"/>
    <w:rsid w:val="00F12CE1"/>
    <w:pPr>
      <w:topLinePunct/>
      <w:adjustRightInd w:val="0"/>
      <w:spacing w:line="480" w:lineRule="auto"/>
      <w:textAlignment w:val="baseline"/>
    </w:pPr>
    <w:rPr>
      <w:rFonts w:ascii="EU-F1" w:eastAsia="黑体" w:hAnsiTheme="minorHAnsi"/>
      <w:szCs w:val="21"/>
    </w:rPr>
  </w:style>
  <w:style w:type="paragraph" w:customStyle="1" w:styleId="afffffffff7">
    <w:name w:val="北海分级目录"/>
    <w:basedOn w:val="a"/>
    <w:rsid w:val="00F12CE1"/>
    <w:pPr>
      <w:spacing w:line="360" w:lineRule="auto"/>
      <w:ind w:left="360"/>
    </w:pPr>
    <w:rPr>
      <w:rFonts w:ascii="仿宋_GB2312" w:eastAsia="仿宋_GB2312" w:hAnsi="Arial" w:cs="Arial"/>
      <w:szCs w:val="24"/>
    </w:rPr>
  </w:style>
  <w:style w:type="paragraph" w:customStyle="1" w:styleId="26">
    <w:name w:val="报告标题2"/>
    <w:basedOn w:val="2f9"/>
    <w:next w:val="aff8"/>
    <w:link w:val="2Char8"/>
    <w:rsid w:val="00F12CE1"/>
    <w:pPr>
      <w:keepNext w:val="0"/>
      <w:keepLines w:val="0"/>
      <w:topLinePunct/>
      <w:adjustRightInd w:val="0"/>
      <w:snapToGrid w:val="0"/>
      <w:spacing w:beforeLines="0" w:line="240" w:lineRule="auto"/>
    </w:pPr>
    <w:rPr>
      <w:rFonts w:asciiTheme="minorHAnsi" w:hAnsiTheme="minorHAnsi" w:cstheme="minorBidi"/>
      <w:szCs w:val="24"/>
    </w:rPr>
  </w:style>
  <w:style w:type="paragraph" w:customStyle="1" w:styleId="2f9">
    <w:name w:val="报告标题2 +"/>
    <w:basedOn w:val="2"/>
    <w:rsid w:val="00F12CE1"/>
    <w:pPr>
      <w:keepNext/>
      <w:keepLines/>
      <w:overflowPunct/>
      <w:autoSpaceDE/>
      <w:autoSpaceDN/>
      <w:spacing w:beforeLines="25" w:line="300" w:lineRule="auto"/>
      <w:ind w:firstLineChars="0" w:firstLine="420"/>
      <w:jc w:val="both"/>
      <w:textAlignment w:val="auto"/>
    </w:pPr>
    <w:rPr>
      <w:rFonts w:cs="Arial"/>
      <w:bCs w:val="0"/>
      <w:color w:val="auto"/>
      <w:kern w:val="2"/>
      <w:sz w:val="21"/>
      <w:szCs w:val="21"/>
    </w:rPr>
  </w:style>
  <w:style w:type="paragraph" w:customStyle="1" w:styleId="CM52">
    <w:name w:val="CM52"/>
    <w:basedOn w:val="Default"/>
    <w:next w:val="Default"/>
    <w:uiPriority w:val="99"/>
    <w:rsid w:val="00F12CE1"/>
    <w:pPr>
      <w:spacing w:line="468" w:lineRule="atLeast"/>
    </w:pPr>
    <w:rPr>
      <w:rFonts w:ascii="微软雅黑" w:eastAsia="微软雅黑" w:cs="Times New Roman"/>
      <w:color w:val="auto"/>
    </w:rPr>
  </w:style>
  <w:style w:type="paragraph" w:customStyle="1" w:styleId="67">
    <w:name w:val="6"/>
    <w:basedOn w:val="3b"/>
    <w:rsid w:val="00F12CE1"/>
  </w:style>
  <w:style w:type="paragraph" w:customStyle="1" w:styleId="4e">
    <w:name w:val="样式 标题 4 + 宋体"/>
    <w:basedOn w:val="4"/>
    <w:rsid w:val="00F12CE1"/>
    <w:pPr>
      <w:keepNext w:val="0"/>
      <w:keepLines w:val="0"/>
      <w:numPr>
        <w:ilvl w:val="3"/>
      </w:numPr>
      <w:tabs>
        <w:tab w:val="left" w:pos="1200"/>
        <w:tab w:val="left" w:pos="1480"/>
      </w:tabs>
      <w:spacing w:line="360" w:lineRule="auto"/>
      <w:ind w:left="400"/>
    </w:pPr>
    <w:rPr>
      <w:rFonts w:ascii="宋体" w:eastAsia="宋体" w:hAnsi="宋体"/>
      <w:b w:val="0"/>
      <w:kern w:val="0"/>
      <w:szCs w:val="24"/>
    </w:rPr>
  </w:style>
  <w:style w:type="paragraph" w:customStyle="1" w:styleId="2-056351">
    <w:name w:val="样式 列表 2 + 左侧:  -0.56 字符 悬挂缩进: 3.51 字符"/>
    <w:basedOn w:val="28"/>
    <w:rsid w:val="00F12CE1"/>
    <w:pPr>
      <w:snapToGrid w:val="0"/>
      <w:spacing w:after="40"/>
      <w:ind w:leftChars="0" w:left="0" w:right="120" w:firstLineChars="0" w:firstLine="0"/>
      <w:jc w:val="left"/>
    </w:pPr>
    <w:rPr>
      <w:rFonts w:ascii="Arial" w:hAnsi="Arial" w:cs="宋体"/>
      <w:kern w:val="0"/>
      <w:sz w:val="24"/>
      <w:szCs w:val="18"/>
    </w:rPr>
  </w:style>
  <w:style w:type="paragraph" w:customStyle="1" w:styleId="xl88">
    <w:name w:val="xl88"/>
    <w:basedOn w:val="a"/>
    <w:rsid w:val="00F12CE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8">
    <w:name w:val="??"/>
    <w:basedOn w:val="a"/>
    <w:rsid w:val="00F12CE1"/>
    <w:pPr>
      <w:autoSpaceDE w:val="0"/>
      <w:autoSpaceDN w:val="0"/>
      <w:adjustRightInd w:val="0"/>
      <w:spacing w:line="312" w:lineRule="atLeast"/>
      <w:ind w:firstLine="425"/>
      <w:jc w:val="left"/>
      <w:textAlignment w:val="baseline"/>
    </w:pPr>
    <w:rPr>
      <w:rFonts w:ascii="楷体" w:eastAsia="楷体" w:hAnsi="Calibri" w:cs="Times New Roman"/>
      <w:kern w:val="30"/>
      <w:sz w:val="30"/>
      <w:szCs w:val="20"/>
    </w:rPr>
  </w:style>
  <w:style w:type="paragraph" w:customStyle="1" w:styleId="BT10">
    <w:name w:val="BT1"/>
    <w:basedOn w:val="a"/>
    <w:rsid w:val="00F12CE1"/>
    <w:pPr>
      <w:tabs>
        <w:tab w:val="left" w:pos="1134"/>
      </w:tabs>
      <w:autoSpaceDE w:val="0"/>
      <w:autoSpaceDN w:val="0"/>
      <w:adjustRightInd w:val="0"/>
      <w:spacing w:before="240" w:after="240" w:line="360" w:lineRule="atLeast"/>
      <w:ind w:left="1134" w:hanging="1134"/>
      <w:jc w:val="left"/>
    </w:pPr>
    <w:rPr>
      <w:rFonts w:ascii="黑体" w:eastAsia="黑体" w:hAnsi="Calibri" w:cs="Times New Roman"/>
      <w:kern w:val="0"/>
      <w:sz w:val="28"/>
      <w:szCs w:val="20"/>
    </w:rPr>
  </w:style>
  <w:style w:type="paragraph" w:customStyle="1" w:styleId="0261">
    <w:name w:val="样式 正文缩进 + 首行缩进:  0 厘米 行距: 固定值 26 磅1"/>
    <w:basedOn w:val="a1"/>
    <w:rsid w:val="00F12CE1"/>
    <w:pPr>
      <w:spacing w:line="520" w:lineRule="exact"/>
      <w:ind w:firstLineChars="200" w:firstLine="200"/>
    </w:pPr>
    <w:rPr>
      <w:sz w:val="28"/>
      <w:szCs w:val="20"/>
    </w:rPr>
  </w:style>
  <w:style w:type="paragraph" w:customStyle="1" w:styleId="s4">
    <w:name w:val="s4"/>
    <w:basedOn w:val="a"/>
    <w:next w:val="a"/>
    <w:rsid w:val="00F12CE1"/>
    <w:pPr>
      <w:widowControl/>
      <w:tabs>
        <w:tab w:val="left" w:pos="720"/>
      </w:tabs>
      <w:spacing w:before="100" w:beforeAutospacing="1" w:after="100" w:afterAutospacing="1"/>
      <w:jc w:val="left"/>
    </w:pPr>
    <w:rPr>
      <w:rFonts w:ascii="宋体" w:eastAsia="宋体" w:hAnsi="宋体" w:cs="Times New Roman"/>
      <w:kern w:val="0"/>
      <w:sz w:val="24"/>
      <w:szCs w:val="24"/>
    </w:rPr>
  </w:style>
  <w:style w:type="paragraph" w:customStyle="1" w:styleId="1TimesNewRoman120">
    <w:name w:val="样式 样式 标题 1 + (西文) Times New Roman (中文) 黑体 小三 两端对齐 段前: 12 磅 段后:....."/>
    <w:basedOn w:val="1TimesNewRoman12"/>
    <w:rsid w:val="00F12CE1"/>
    <w:pPr>
      <w:tabs>
        <w:tab w:val="clear" w:pos="0"/>
        <w:tab w:val="left" w:pos="660"/>
        <w:tab w:val="left" w:pos="720"/>
        <w:tab w:val="left" w:pos="1380"/>
      </w:tabs>
      <w:ind w:left="720" w:hanging="720"/>
      <w:outlineLvl w:val="0"/>
    </w:pPr>
    <w:rPr>
      <w:rFonts w:cs="宋体"/>
      <w:bCs/>
      <w:kern w:val="44"/>
    </w:rPr>
  </w:style>
  <w:style w:type="paragraph" w:customStyle="1" w:styleId="font0">
    <w:name w:val="font0"/>
    <w:basedOn w:val="a"/>
    <w:rsid w:val="00F12CE1"/>
    <w:pPr>
      <w:widowControl/>
      <w:spacing w:before="100" w:beforeAutospacing="1" w:after="100" w:afterAutospacing="1"/>
      <w:jc w:val="left"/>
    </w:pPr>
    <w:rPr>
      <w:rFonts w:ascii="宋体" w:eastAsia="宋体" w:hAnsi="Calibri" w:cs="Times New Roman" w:hint="eastAsia"/>
      <w:kern w:val="0"/>
      <w:sz w:val="24"/>
      <w:szCs w:val="21"/>
    </w:rPr>
  </w:style>
  <w:style w:type="paragraph" w:customStyle="1" w:styleId="afffffffff9">
    <w:name w:val="第五行"/>
    <w:basedOn w:val="a"/>
    <w:rsid w:val="00F12CE1"/>
    <w:pPr>
      <w:spacing w:beforeLines="100" w:line="360" w:lineRule="auto"/>
      <w:jc w:val="center"/>
    </w:pPr>
    <w:rPr>
      <w:rFonts w:ascii="宋体" w:eastAsia="宋体" w:hAnsi="Calibri" w:cs="Times New Roman"/>
      <w:sz w:val="32"/>
      <w:szCs w:val="32"/>
    </w:rPr>
  </w:style>
  <w:style w:type="paragraph" w:customStyle="1" w:styleId="22chTimesNewRoman61">
    <w:name w:val="样式 样式 标题 2标题 2－ch + (西文) Times New Roman (中文) 黑体 小四 非加粗 段前: 6 .....1"/>
    <w:basedOn w:val="a"/>
    <w:rsid w:val="00F12CE1"/>
    <w:pPr>
      <w:tabs>
        <w:tab w:val="left" w:pos="567"/>
        <w:tab w:val="left" w:pos="660"/>
        <w:tab w:val="left" w:pos="1800"/>
      </w:tabs>
      <w:ind w:left="660" w:hanging="660"/>
    </w:pPr>
    <w:rPr>
      <w:rFonts w:ascii="Arial" w:eastAsia="宋体" w:hAnsi="Arial" w:cs="Times New Roman"/>
      <w:sz w:val="24"/>
      <w:szCs w:val="24"/>
    </w:rPr>
  </w:style>
  <w:style w:type="paragraph" w:customStyle="1" w:styleId="TimesNewRoman15">
    <w:name w:val="样式 Times New Roman 行距: 1.5 倍行距"/>
    <w:basedOn w:val="a"/>
    <w:rsid w:val="00F12CE1"/>
    <w:pPr>
      <w:spacing w:line="360" w:lineRule="auto"/>
      <w:ind w:firstLineChars="200" w:firstLine="480"/>
    </w:pPr>
    <w:rPr>
      <w:rFonts w:ascii="Calibri" w:eastAsia="宋体" w:hAnsi="Calibri" w:cs="宋体"/>
      <w:kern w:val="24"/>
      <w:sz w:val="28"/>
      <w:szCs w:val="28"/>
    </w:rPr>
  </w:style>
  <w:style w:type="paragraph" w:customStyle="1" w:styleId="tll">
    <w:name w:val="tll"/>
    <w:basedOn w:val="a"/>
    <w:rsid w:val="00F12CE1"/>
    <w:pPr>
      <w:autoSpaceDE w:val="0"/>
      <w:autoSpaceDN w:val="0"/>
      <w:adjustRightInd w:val="0"/>
      <w:jc w:val="left"/>
      <w:textAlignment w:val="baseline"/>
    </w:pPr>
    <w:rPr>
      <w:rFonts w:ascii="仿宋_GB2312" w:eastAsia="仿宋_GB2312" w:hAnsi="Calibri" w:cs="Times New Roman"/>
      <w:kern w:val="0"/>
      <w:szCs w:val="20"/>
    </w:rPr>
  </w:style>
  <w:style w:type="paragraph" w:customStyle="1" w:styleId="xl72">
    <w:name w:val="xl72"/>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1TimesNewRoman126">
    <w:name w:val="样式 标题 1 + (西文) Times New Roman (中文) 黑体 两端对齐 段前: 12 磅 段后: 6 磅..."/>
    <w:basedOn w:val="1"/>
    <w:rsid w:val="00F12CE1"/>
    <w:pPr>
      <w:keepNext w:val="0"/>
      <w:keepLines w:val="0"/>
      <w:widowControl w:val="0"/>
      <w:tabs>
        <w:tab w:val="left" w:pos="720"/>
        <w:tab w:val="left" w:pos="1134"/>
        <w:tab w:val="left" w:pos="1380"/>
      </w:tabs>
      <w:spacing w:before="240" w:after="120" w:line="360" w:lineRule="auto"/>
      <w:jc w:val="both"/>
    </w:pPr>
    <w:rPr>
      <w:rFonts w:ascii="Arial" w:eastAsia="黑体" w:hAnsi="Arial" w:cs="宋体"/>
      <w:bCs w:val="0"/>
      <w:sz w:val="28"/>
      <w:szCs w:val="28"/>
    </w:rPr>
  </w:style>
  <w:style w:type="paragraph" w:customStyle="1" w:styleId="afffffffffa">
    <w:name w:val="表格数字"/>
    <w:rsid w:val="00F12CE1"/>
    <w:pPr>
      <w:jc w:val="center"/>
    </w:pPr>
    <w:rPr>
      <w:rFonts w:ascii="宋体" w:eastAsia="宋体" w:hAnsi="宋体" w:cs="Times New Roman"/>
      <w:kern w:val="0"/>
      <w:szCs w:val="20"/>
    </w:rPr>
  </w:style>
  <w:style w:type="paragraph" w:customStyle="1" w:styleId="afffffffffb">
    <w:name w:val="文件头"/>
    <w:basedOn w:val="a"/>
    <w:next w:val="a"/>
    <w:rsid w:val="00F12CE1"/>
    <w:pPr>
      <w:autoSpaceDE w:val="0"/>
      <w:autoSpaceDN w:val="0"/>
      <w:adjustRightInd w:val="0"/>
      <w:spacing w:before="300" w:after="300" w:line="360" w:lineRule="atLeast"/>
      <w:jc w:val="center"/>
    </w:pPr>
    <w:rPr>
      <w:rFonts w:ascii="黑体" w:eastAsia="黑体" w:hAnsi="Calibri" w:cs="Times New Roman"/>
      <w:kern w:val="0"/>
      <w:sz w:val="32"/>
      <w:szCs w:val="20"/>
    </w:rPr>
  </w:style>
  <w:style w:type="paragraph" w:customStyle="1" w:styleId="afffffffffc">
    <w:name w:val="样式标题"/>
    <w:basedOn w:val="a"/>
    <w:rsid w:val="00F12CE1"/>
    <w:pPr>
      <w:topLinePunct/>
      <w:spacing w:line="1200" w:lineRule="auto"/>
      <w:jc w:val="center"/>
    </w:pPr>
    <w:rPr>
      <w:rFonts w:ascii="Calibri" w:eastAsia="黑体" w:hAnsi="Calibri" w:cs="Times New Roman"/>
      <w:kern w:val="21"/>
      <w:sz w:val="32"/>
      <w:szCs w:val="32"/>
    </w:rPr>
  </w:style>
  <w:style w:type="paragraph" w:customStyle="1" w:styleId="3z">
    <w:name w:val="3z"/>
    <w:basedOn w:val="afffff5"/>
    <w:link w:val="3zChar"/>
    <w:rsid w:val="00F12CE1"/>
    <w:rPr>
      <w:rFonts w:hAnsiTheme="minorHAnsi"/>
      <w:kern w:val="2"/>
    </w:rPr>
  </w:style>
  <w:style w:type="paragraph" w:customStyle="1" w:styleId="Char1f7">
    <w:name w:val="Char1"/>
    <w:basedOn w:val="a"/>
    <w:rsid w:val="00F12CE1"/>
    <w:pPr>
      <w:adjustRightInd w:val="0"/>
      <w:spacing w:line="360" w:lineRule="atLeast"/>
      <w:textAlignment w:val="baseline"/>
    </w:pPr>
    <w:rPr>
      <w:rFonts w:ascii="Tahoma" w:eastAsia="宋体" w:hAnsi="Tahoma" w:cs="Times New Roman"/>
      <w:sz w:val="24"/>
      <w:szCs w:val="20"/>
    </w:rPr>
  </w:style>
  <w:style w:type="paragraph" w:customStyle="1" w:styleId="PT-ZW">
    <w:name w:val="PT-ZW"/>
    <w:qFormat/>
    <w:rsid w:val="00F12CE1"/>
    <w:pPr>
      <w:widowControl w:val="0"/>
      <w:adjustRightInd w:val="0"/>
      <w:snapToGrid w:val="0"/>
      <w:spacing w:line="500" w:lineRule="exact"/>
      <w:ind w:firstLineChars="200" w:firstLine="200"/>
      <w:jc w:val="both"/>
    </w:pPr>
    <w:rPr>
      <w:rFonts w:ascii="Calibri" w:eastAsia="宋体" w:hAnsi="Calibri" w:cs="Times New Roman"/>
      <w:sz w:val="24"/>
      <w:szCs w:val="30"/>
    </w:rPr>
  </w:style>
  <w:style w:type="paragraph" w:customStyle="1" w:styleId="afffffffffd">
    <w:name w:val="a"/>
    <w:basedOn w:val="a"/>
    <w:rsid w:val="00F12CE1"/>
    <w:pPr>
      <w:adjustRightInd w:val="0"/>
      <w:spacing w:before="60" w:after="60" w:line="315" w:lineRule="atLeast"/>
      <w:jc w:val="left"/>
      <w:textAlignment w:val="baseline"/>
    </w:pPr>
    <w:rPr>
      <w:rFonts w:ascii="宋体" w:eastAsia="宋体" w:hAnsi="Calibri" w:cs="Times New Roman"/>
      <w:kern w:val="0"/>
      <w:sz w:val="24"/>
      <w:szCs w:val="20"/>
    </w:rPr>
  </w:style>
  <w:style w:type="paragraph" w:customStyle="1" w:styleId="Style558">
    <w:name w:val="_Style 558"/>
    <w:next w:val="a"/>
    <w:uiPriority w:val="99"/>
    <w:rsid w:val="00F12CE1"/>
    <w:rPr>
      <w:rFonts w:ascii="Calibri" w:eastAsia="宋体" w:hAnsi="Calibri" w:cs="Times New Roman"/>
      <w:kern w:val="0"/>
      <w:sz w:val="20"/>
      <w:szCs w:val="20"/>
    </w:rPr>
  </w:style>
  <w:style w:type="paragraph" w:customStyle="1" w:styleId="xl67">
    <w:name w:val="xl67"/>
    <w:basedOn w:val="a"/>
    <w:rsid w:val="00F12CE1"/>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afffffffffe">
    <w:name w:val="悬挂"/>
    <w:basedOn w:val="a"/>
    <w:rsid w:val="00F12CE1"/>
    <w:pPr>
      <w:spacing w:line="360" w:lineRule="auto"/>
      <w:ind w:leftChars="500" w:left="500"/>
    </w:pPr>
    <w:rPr>
      <w:rFonts w:ascii="宋体" w:eastAsia="宋体" w:hAnsi="Calibri" w:cs="Times New Roman"/>
      <w:sz w:val="24"/>
      <w:szCs w:val="24"/>
    </w:rPr>
  </w:style>
  <w:style w:type="paragraph" w:customStyle="1" w:styleId="affd">
    <w:name w:val="封面标题"/>
    <w:next w:val="a"/>
    <w:link w:val="Charfd"/>
    <w:semiHidden/>
    <w:qFormat/>
    <w:rsid w:val="00F12CE1"/>
    <w:pPr>
      <w:spacing w:line="360" w:lineRule="auto"/>
      <w:jc w:val="center"/>
    </w:pPr>
    <w:rPr>
      <w:rFonts w:ascii="Calibri" w:hAnsi="Calibri"/>
      <w:sz w:val="72"/>
      <w:szCs w:val="72"/>
    </w:rPr>
  </w:style>
  <w:style w:type="paragraph" w:customStyle="1" w:styleId="wang21">
    <w:name w:val="样式 wang正文 + 首行缩进:  2 字符1"/>
    <w:basedOn w:val="wang"/>
    <w:rsid w:val="00F12CE1"/>
    <w:pPr>
      <w:adjustRightInd w:val="0"/>
      <w:spacing w:line="360" w:lineRule="atLeast"/>
      <w:ind w:firstLine="640"/>
      <w:textAlignment w:val="baseline"/>
    </w:pPr>
    <w:rPr>
      <w:szCs w:val="20"/>
    </w:rPr>
  </w:style>
  <w:style w:type="paragraph" w:customStyle="1" w:styleId="xl29">
    <w:name w:val="xl29"/>
    <w:basedOn w:val="a"/>
    <w:rsid w:val="00F12CE1"/>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18">
    <w:name w:val="编号1"/>
    <w:basedOn w:val="a"/>
    <w:link w:val="1Char6"/>
    <w:rsid w:val="00F12CE1"/>
    <w:pPr>
      <w:tabs>
        <w:tab w:val="left" w:pos="480"/>
      </w:tabs>
      <w:spacing w:before="50" w:line="480" w:lineRule="exact"/>
      <w:ind w:leftChars="450" w:left="1680" w:hangingChars="200" w:hanging="480"/>
    </w:pPr>
    <w:rPr>
      <w:rFonts w:hAnsi="宋体"/>
      <w:sz w:val="24"/>
      <w:szCs w:val="24"/>
    </w:rPr>
  </w:style>
  <w:style w:type="paragraph" w:customStyle="1" w:styleId="10505">
    <w:name w:val="样式 标题 1 + 段前: 0.5 行 段后: 0.5 行"/>
    <w:basedOn w:val="1"/>
    <w:rsid w:val="00F12CE1"/>
    <w:pPr>
      <w:keepNext w:val="0"/>
      <w:keepLines w:val="0"/>
      <w:widowControl w:val="0"/>
      <w:adjustRightInd w:val="0"/>
      <w:snapToGrid w:val="0"/>
      <w:spacing w:before="0" w:after="0" w:line="360" w:lineRule="auto"/>
      <w:jc w:val="both"/>
      <w:textAlignment w:val="baseline"/>
    </w:pPr>
    <w:rPr>
      <w:rFonts w:ascii="宋体" w:hAnsi="宋体"/>
      <w:bCs w:val="0"/>
      <w:spacing w:val="-12"/>
      <w:kern w:val="0"/>
      <w:position w:val="-40"/>
      <w:sz w:val="28"/>
      <w:szCs w:val="28"/>
    </w:rPr>
  </w:style>
  <w:style w:type="paragraph" w:customStyle="1" w:styleId="affffffffff">
    <w:name w:val="底行"/>
    <w:basedOn w:val="a"/>
    <w:next w:val="a"/>
    <w:rsid w:val="00F12CE1"/>
    <w:pPr>
      <w:spacing w:line="360" w:lineRule="auto"/>
      <w:jc w:val="center"/>
      <w:outlineLvl w:val="3"/>
    </w:pPr>
    <w:rPr>
      <w:rFonts w:ascii="宋体" w:eastAsia="宋体" w:hAnsi="Calibri" w:cs="Times New Roman"/>
      <w:b/>
      <w:sz w:val="28"/>
      <w:szCs w:val="20"/>
    </w:rPr>
  </w:style>
  <w:style w:type="paragraph" w:customStyle="1" w:styleId="xl38">
    <w:name w:val="xl38"/>
    <w:basedOn w:val="a"/>
    <w:rsid w:val="00F12CE1"/>
    <w:pPr>
      <w:widowControl/>
      <w:pBdr>
        <w:right w:val="single" w:sz="4" w:space="0" w:color="auto"/>
      </w:pBdr>
      <w:spacing w:before="100" w:beforeAutospacing="1" w:after="100" w:afterAutospacing="1"/>
      <w:jc w:val="center"/>
      <w:textAlignment w:val="center"/>
    </w:pPr>
    <w:rPr>
      <w:rFonts w:ascii="Arial Unicode MS" w:eastAsia="Arial Unicode MS" w:hAnsi="Arial Unicode MS" w:cs="Times New Roman"/>
      <w:b/>
      <w:bCs/>
      <w:kern w:val="0"/>
      <w:sz w:val="24"/>
      <w:szCs w:val="24"/>
    </w:rPr>
  </w:style>
  <w:style w:type="paragraph" w:customStyle="1" w:styleId="CharCharCharCharCharCharCharCharCharChar">
    <w:name w:val="Char Char Char Char Char Char Char Char Char Char"/>
    <w:basedOn w:val="a"/>
    <w:rsid w:val="00F12CE1"/>
    <w:rPr>
      <w:rFonts w:ascii="Calibri" w:eastAsia="宋体" w:hAnsi="Calibri" w:cs="Times New Roman"/>
      <w:kern w:val="0"/>
      <w:sz w:val="20"/>
      <w:szCs w:val="20"/>
    </w:rPr>
  </w:style>
  <w:style w:type="paragraph" w:customStyle="1" w:styleId="xl25">
    <w:name w:val="xl25"/>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宋体" w:hAnsi="Calibri" w:cs="Times New Roman"/>
      <w:kern w:val="0"/>
      <w:sz w:val="16"/>
      <w:szCs w:val="16"/>
    </w:rPr>
  </w:style>
  <w:style w:type="paragraph" w:customStyle="1" w:styleId="ww">
    <w:name w:val="ww"/>
    <w:basedOn w:val="LL"/>
    <w:rsid w:val="00F12CE1"/>
    <w:pPr>
      <w:ind w:left="1843" w:hanging="284"/>
    </w:pPr>
  </w:style>
  <w:style w:type="paragraph" w:customStyle="1" w:styleId="list22">
    <w:name w:val="list22"/>
    <w:basedOn w:val="list2"/>
    <w:rsid w:val="00F12CE1"/>
    <w:rPr>
      <w:rFonts w:ascii="宋体" w:hAnsi="Times New Roman"/>
    </w:rPr>
  </w:style>
  <w:style w:type="paragraph" w:customStyle="1" w:styleId="4f">
    <w:name w:val="4"/>
    <w:basedOn w:val="a"/>
    <w:next w:val="a"/>
    <w:rsid w:val="00F12CE1"/>
    <w:pPr>
      <w:spacing w:line="360" w:lineRule="auto"/>
    </w:pPr>
    <w:rPr>
      <w:rFonts w:ascii="宋体" w:eastAsia="宋体" w:hAnsi="宋体" w:cs="Times New Roman"/>
      <w:sz w:val="24"/>
      <w:szCs w:val="24"/>
    </w:rPr>
  </w:style>
  <w:style w:type="paragraph" w:customStyle="1" w:styleId="Affffffffff0">
    <w:name w:val="编号A"/>
    <w:basedOn w:val="a"/>
    <w:rsid w:val="00F12CE1"/>
    <w:pPr>
      <w:tabs>
        <w:tab w:val="left" w:pos="6600"/>
      </w:tabs>
      <w:spacing w:line="480" w:lineRule="exact"/>
    </w:pPr>
    <w:rPr>
      <w:rFonts w:ascii="Calibri" w:eastAsia="宋体" w:hAnsi="Calibri" w:cs="Times New Roman"/>
      <w:color w:val="008000"/>
      <w:sz w:val="24"/>
      <w:szCs w:val="24"/>
    </w:rPr>
  </w:style>
  <w:style w:type="paragraph" w:customStyle="1" w:styleId="CharCharCharChar">
    <w:name w:val="Char Char Char Char"/>
    <w:basedOn w:val="a"/>
    <w:rsid w:val="00F12CE1"/>
    <w:rPr>
      <w:rFonts w:ascii="Calibri" w:eastAsia="宋体" w:hAnsi="Calibri" w:cs="Times New Roman"/>
      <w:szCs w:val="24"/>
    </w:rPr>
  </w:style>
  <w:style w:type="paragraph" w:customStyle="1" w:styleId="affffffffff1">
    <w:name w:val="横表"/>
    <w:basedOn w:val="a"/>
    <w:rsid w:val="00F12CE1"/>
    <w:pPr>
      <w:adjustRightInd w:val="0"/>
      <w:snapToGrid w:val="0"/>
      <w:spacing w:line="360" w:lineRule="exact"/>
      <w:jc w:val="center"/>
    </w:pPr>
    <w:rPr>
      <w:rFonts w:ascii="宋体" w:eastAsia="宋体" w:hAnsi="Calibri" w:cs="Times New Roman"/>
      <w:szCs w:val="21"/>
    </w:rPr>
  </w:style>
  <w:style w:type="paragraph" w:customStyle="1" w:styleId="CharCharChar1">
    <w:name w:val="正文文字 Char Char Char"/>
    <w:basedOn w:val="a"/>
    <w:rsid w:val="00F12CE1"/>
    <w:pPr>
      <w:tabs>
        <w:tab w:val="left" w:pos="900"/>
      </w:tabs>
      <w:adjustRightInd w:val="0"/>
      <w:snapToGrid w:val="0"/>
      <w:spacing w:line="300" w:lineRule="auto"/>
      <w:ind w:left="1" w:firstLineChars="299" w:firstLine="718"/>
      <w:outlineLvl w:val="0"/>
    </w:pPr>
    <w:rPr>
      <w:rFonts w:ascii="Arial" w:eastAsia="宋体" w:hAnsi="Arial" w:cs="Arial"/>
      <w:sz w:val="24"/>
      <w:szCs w:val="24"/>
    </w:rPr>
  </w:style>
  <w:style w:type="paragraph" w:customStyle="1" w:styleId="affffffffff2">
    <w:name w:val="工程名称"/>
    <w:basedOn w:val="a"/>
    <w:rsid w:val="00F12CE1"/>
    <w:pPr>
      <w:spacing w:line="1000" w:lineRule="exact"/>
      <w:jc w:val="center"/>
    </w:pPr>
    <w:rPr>
      <w:rFonts w:ascii="Calibri" w:eastAsia="宋体" w:hAnsi="Calibri" w:cs="Times New Roman"/>
      <w:sz w:val="48"/>
      <w:szCs w:val="48"/>
    </w:rPr>
  </w:style>
  <w:style w:type="paragraph" w:customStyle="1" w:styleId="affffffffff3">
    <w:name w:val="图位置"/>
    <w:basedOn w:val="a"/>
    <w:rsid w:val="00F12CE1"/>
    <w:pPr>
      <w:snapToGrid w:val="0"/>
      <w:spacing w:line="312" w:lineRule="auto"/>
      <w:jc w:val="center"/>
    </w:pPr>
    <w:rPr>
      <w:rFonts w:ascii="Calibri" w:eastAsia="宋体" w:hAnsi="Calibri" w:cs="Times New Roman"/>
      <w:b/>
      <w:spacing w:val="6"/>
      <w:sz w:val="30"/>
      <w:szCs w:val="30"/>
    </w:rPr>
  </w:style>
  <w:style w:type="paragraph" w:customStyle="1" w:styleId="219">
    <w:name w:val="正文文本 21"/>
    <w:basedOn w:val="a"/>
    <w:rsid w:val="00F12CE1"/>
    <w:pPr>
      <w:spacing w:line="430" w:lineRule="exact"/>
      <w:ind w:leftChars="507" w:left="507" w:firstLineChars="2" w:firstLine="2"/>
    </w:pPr>
    <w:rPr>
      <w:rFonts w:ascii="Calibri" w:eastAsia="楷体_GB2312" w:hAnsi="Calibri" w:cs="Times New Roman"/>
      <w:color w:val="000000"/>
      <w:szCs w:val="20"/>
    </w:rPr>
  </w:style>
  <w:style w:type="paragraph" w:customStyle="1" w:styleId="L5">
    <w:name w:val="L5"/>
    <w:basedOn w:val="a"/>
    <w:rsid w:val="00F12CE1"/>
    <w:pPr>
      <w:spacing w:beforeLines="50" w:afterLines="50"/>
      <w:jc w:val="center"/>
    </w:pPr>
    <w:rPr>
      <w:rFonts w:ascii="黑体" w:eastAsia="黑体" w:hAnsi="Calibri" w:cs="Times New Roman"/>
      <w:sz w:val="44"/>
      <w:szCs w:val="44"/>
    </w:rPr>
  </w:style>
  <w:style w:type="paragraph" w:customStyle="1" w:styleId="5522">
    <w:name w:val="样式 正文左缩5 + 左侧:  5 字符 行距: 固定值 22 磅"/>
    <w:basedOn w:val="a"/>
    <w:rsid w:val="00F12CE1"/>
    <w:pPr>
      <w:spacing w:line="360" w:lineRule="auto"/>
      <w:ind w:leftChars="500" w:left="500"/>
    </w:pPr>
    <w:rPr>
      <w:rFonts w:ascii="Calibri" w:eastAsia="宋体" w:hAnsi="Calibri" w:cs="Times New Roman"/>
      <w:sz w:val="24"/>
      <w:szCs w:val="20"/>
    </w:rPr>
  </w:style>
  <w:style w:type="paragraph" w:customStyle="1" w:styleId="Date1">
    <w:name w:val="Date1"/>
    <w:basedOn w:val="a"/>
    <w:next w:val="a"/>
    <w:rsid w:val="00F12CE1"/>
    <w:pPr>
      <w:adjustRightInd w:val="0"/>
      <w:textAlignment w:val="baseline"/>
    </w:pPr>
    <w:rPr>
      <w:rFonts w:ascii="Calibri" w:eastAsia="宋体" w:hAnsi="Calibri" w:cs="Times New Roman"/>
      <w:sz w:val="28"/>
      <w:szCs w:val="20"/>
    </w:rPr>
  </w:style>
  <w:style w:type="paragraph" w:customStyle="1" w:styleId="font5">
    <w:name w:val="font5"/>
    <w:basedOn w:val="a"/>
    <w:rsid w:val="00F12CE1"/>
    <w:pPr>
      <w:widowControl/>
      <w:spacing w:before="100" w:beforeAutospacing="1" w:after="100" w:afterAutospacing="1"/>
      <w:jc w:val="left"/>
    </w:pPr>
    <w:rPr>
      <w:rFonts w:ascii="宋体" w:eastAsia="宋体" w:hAnsi="宋体" w:cs="Times New Roman" w:hint="eastAsia"/>
      <w:kern w:val="0"/>
      <w:sz w:val="18"/>
      <w:szCs w:val="18"/>
    </w:rPr>
  </w:style>
  <w:style w:type="paragraph" w:customStyle="1" w:styleId="cde">
    <w:name w:val="cde"/>
    <w:basedOn w:val="a"/>
    <w:rsid w:val="00F12CE1"/>
    <w:pPr>
      <w:spacing w:line="360" w:lineRule="auto"/>
      <w:jc w:val="center"/>
    </w:pPr>
    <w:rPr>
      <w:rFonts w:ascii="Arial" w:eastAsia="宋体" w:hAnsi="Arial" w:cs="Times New Roman"/>
      <w:b/>
      <w:sz w:val="28"/>
      <w:szCs w:val="20"/>
    </w:rPr>
  </w:style>
  <w:style w:type="paragraph" w:customStyle="1" w:styleId="jlCharChar">
    <w:name w:val="jl 正文 Char Char"/>
    <w:basedOn w:val="a"/>
    <w:link w:val="jlCharCharChar"/>
    <w:semiHidden/>
    <w:rsid w:val="00F12CE1"/>
    <w:pPr>
      <w:autoSpaceDE w:val="0"/>
      <w:autoSpaceDN w:val="0"/>
      <w:adjustRightInd w:val="0"/>
      <w:ind w:firstLineChars="200" w:firstLine="200"/>
      <w:jc w:val="left"/>
      <w:textAlignment w:val="baseline"/>
    </w:pPr>
    <w:rPr>
      <w:rFonts w:ascii="宋体" w:eastAsia="宋体"/>
      <w:sz w:val="24"/>
      <w:szCs w:val="21"/>
    </w:rPr>
  </w:style>
  <w:style w:type="paragraph" w:customStyle="1" w:styleId="CM20">
    <w:name w:val="CM20"/>
    <w:basedOn w:val="Default"/>
    <w:next w:val="Default"/>
    <w:uiPriority w:val="99"/>
    <w:rsid w:val="00F12CE1"/>
    <w:pPr>
      <w:spacing w:line="471" w:lineRule="atLeast"/>
    </w:pPr>
    <w:rPr>
      <w:rFonts w:ascii="微软雅黑" w:eastAsia="微软雅黑" w:cs="Times New Roman"/>
      <w:color w:val="auto"/>
    </w:rPr>
  </w:style>
  <w:style w:type="paragraph" w:customStyle="1" w:styleId="affffffffff4">
    <w:name w:val="表内标题"/>
    <w:basedOn w:val="afffff9"/>
    <w:rsid w:val="00F12CE1"/>
    <w:pPr>
      <w:keepNext/>
      <w:keepLines/>
      <w:adjustRightInd w:val="0"/>
      <w:spacing w:before="0" w:after="0" w:line="300" w:lineRule="exact"/>
      <w:jc w:val="center"/>
      <w:textAlignment w:val="baseline"/>
    </w:pPr>
    <w:rPr>
      <w:rFonts w:eastAsia="黑体"/>
      <w:kern w:val="0"/>
      <w:sz w:val="24"/>
      <w:szCs w:val="20"/>
    </w:rPr>
  </w:style>
  <w:style w:type="paragraph" w:customStyle="1" w:styleId="2fa">
    <w:name w:val="标题2"/>
    <w:basedOn w:val="2"/>
    <w:next w:val="2"/>
    <w:rsid w:val="00F12CE1"/>
    <w:pPr>
      <w:keepLines/>
      <w:overflowPunct/>
      <w:autoSpaceDE/>
      <w:autoSpaceDN/>
      <w:adjustRightInd w:val="0"/>
      <w:ind w:firstLineChars="0" w:firstLine="0"/>
      <w:jc w:val="both"/>
    </w:pPr>
    <w:rPr>
      <w:bCs w:val="0"/>
      <w:color w:val="auto"/>
      <w:szCs w:val="20"/>
    </w:rPr>
  </w:style>
  <w:style w:type="paragraph" w:customStyle="1" w:styleId="315">
    <w:name w:val="正文文本缩进 31"/>
    <w:basedOn w:val="a"/>
    <w:rsid w:val="00F12CE1"/>
    <w:pPr>
      <w:adjustRightInd w:val="0"/>
      <w:spacing w:line="360" w:lineRule="auto"/>
      <w:ind w:left="454"/>
      <w:textAlignment w:val="baseline"/>
    </w:pPr>
    <w:rPr>
      <w:rFonts w:ascii="宋体" w:eastAsia="宋体" w:hAnsi="Calibri" w:cs="Times New Roman"/>
      <w:kern w:val="0"/>
      <w:sz w:val="24"/>
      <w:szCs w:val="20"/>
    </w:rPr>
  </w:style>
  <w:style w:type="paragraph" w:customStyle="1" w:styleId="320">
    <w:name w:val="正文文本 32"/>
    <w:basedOn w:val="a"/>
    <w:rsid w:val="00F12CE1"/>
    <w:pPr>
      <w:adjustRightInd w:val="0"/>
      <w:spacing w:line="360" w:lineRule="auto"/>
      <w:jc w:val="center"/>
      <w:textAlignment w:val="baseline"/>
    </w:pPr>
    <w:rPr>
      <w:rFonts w:ascii="宋体" w:eastAsia="宋体" w:hAnsi="Calibri" w:cs="Times New Roman"/>
      <w:b/>
      <w:color w:val="FF0000"/>
      <w:kern w:val="0"/>
      <w:sz w:val="24"/>
      <w:szCs w:val="20"/>
      <w:u w:val="single"/>
    </w:rPr>
  </w:style>
  <w:style w:type="paragraph" w:customStyle="1" w:styleId="2fb">
    <w:name w:val="表2"/>
    <w:basedOn w:val="a"/>
    <w:rsid w:val="00F12CE1"/>
    <w:pPr>
      <w:widowControl/>
      <w:autoSpaceDE w:val="0"/>
      <w:autoSpaceDN w:val="0"/>
      <w:adjustRightInd w:val="0"/>
      <w:snapToGrid w:val="0"/>
      <w:spacing w:beforeLines="30" w:afterLines="30"/>
      <w:jc w:val="center"/>
      <w:textAlignment w:val="bottom"/>
    </w:pPr>
    <w:rPr>
      <w:rFonts w:ascii="Arial" w:eastAsia="宋体" w:hAnsi="Arial" w:cs="Arial"/>
      <w:sz w:val="24"/>
      <w:szCs w:val="24"/>
    </w:rPr>
  </w:style>
  <w:style w:type="paragraph" w:customStyle="1" w:styleId="xl68">
    <w:name w:val="xl68"/>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1ffc">
    <w:name w:val="报价表序号1"/>
    <w:rsid w:val="00F12CE1"/>
    <w:pPr>
      <w:tabs>
        <w:tab w:val="left" w:pos="0"/>
      </w:tabs>
      <w:ind w:left="113" w:hanging="113"/>
    </w:pPr>
    <w:rPr>
      <w:rFonts w:ascii="宋体" w:eastAsia="宋体" w:hAnsi="Calibri" w:cs="Times New Roman"/>
      <w:szCs w:val="21"/>
    </w:rPr>
  </w:style>
  <w:style w:type="paragraph" w:customStyle="1" w:styleId="xl31">
    <w:name w:val="xl31"/>
    <w:basedOn w:val="a"/>
    <w:rsid w:val="00F12CE1"/>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Calibri" w:eastAsia="宋体" w:hAnsi="Calibri" w:cs="Times New Roman"/>
      <w:kern w:val="0"/>
      <w:sz w:val="16"/>
      <w:szCs w:val="16"/>
    </w:rPr>
  </w:style>
  <w:style w:type="paragraph" w:customStyle="1" w:styleId="affffffffff5">
    <w:name w:val="目录名"/>
    <w:basedOn w:val="a"/>
    <w:next w:val="a"/>
    <w:rsid w:val="00F12CE1"/>
    <w:pPr>
      <w:widowControl/>
      <w:spacing w:beforeLines="100" w:line="360" w:lineRule="auto"/>
      <w:jc w:val="center"/>
    </w:pPr>
    <w:rPr>
      <w:rFonts w:ascii="宋体" w:eastAsia="宋体" w:hAnsi="Calibri" w:cs="Times New Roman"/>
      <w:b/>
      <w:kern w:val="0"/>
      <w:sz w:val="36"/>
      <w:szCs w:val="20"/>
    </w:rPr>
  </w:style>
  <w:style w:type="paragraph" w:customStyle="1" w:styleId="xl50">
    <w:name w:val="xl50"/>
    <w:basedOn w:val="a"/>
    <w:rsid w:val="00F12CE1"/>
    <w:pPr>
      <w:widowControl/>
      <w:spacing w:before="100" w:beforeAutospacing="1" w:after="100" w:afterAutospacing="1"/>
      <w:jc w:val="center"/>
    </w:pPr>
    <w:rPr>
      <w:rFonts w:ascii="宋体" w:eastAsia="宋体" w:hAnsi="宋体" w:cs="Times New Roman"/>
      <w:kern w:val="0"/>
      <w:sz w:val="24"/>
      <w:szCs w:val="21"/>
    </w:rPr>
  </w:style>
  <w:style w:type="paragraph" w:customStyle="1" w:styleId="affffffffff6">
    <w:name w:val="名称"/>
    <w:basedOn w:val="a"/>
    <w:rsid w:val="00F12CE1"/>
    <w:pPr>
      <w:adjustRightInd w:val="0"/>
      <w:snapToGrid w:val="0"/>
      <w:spacing w:beforeLines="50" w:afterLines="50" w:line="360" w:lineRule="auto"/>
      <w:jc w:val="center"/>
    </w:pPr>
    <w:rPr>
      <w:rFonts w:ascii="宋体" w:eastAsia="宋体" w:hAnsi="Courier New" w:cs="Times New Roman"/>
      <w:b/>
      <w:sz w:val="36"/>
      <w:szCs w:val="20"/>
    </w:rPr>
  </w:style>
  <w:style w:type="paragraph" w:customStyle="1" w:styleId="affffffffff7">
    <w:name w:val="样式 小四 左"/>
    <w:basedOn w:val="a"/>
    <w:rsid w:val="00F12CE1"/>
    <w:pPr>
      <w:adjustRightInd w:val="0"/>
      <w:spacing w:line="360" w:lineRule="auto"/>
      <w:ind w:firstLineChars="200" w:firstLine="200"/>
      <w:jc w:val="left"/>
      <w:textAlignment w:val="baseline"/>
    </w:pPr>
    <w:rPr>
      <w:rFonts w:ascii="Calibri" w:eastAsia="宋体" w:hAnsi="Calibri" w:cs="宋体"/>
      <w:kern w:val="0"/>
      <w:sz w:val="24"/>
      <w:szCs w:val="24"/>
    </w:rPr>
  </w:style>
  <w:style w:type="paragraph" w:customStyle="1" w:styleId="1111a0">
    <w:name w:val="1.1.1.1a"/>
    <w:basedOn w:val="a"/>
    <w:rsid w:val="00F12CE1"/>
    <w:pPr>
      <w:adjustRightInd w:val="0"/>
      <w:spacing w:before="60" w:after="60" w:line="360" w:lineRule="atLeast"/>
      <w:ind w:left="1134" w:hanging="567"/>
      <w:textAlignment w:val="baseline"/>
    </w:pPr>
    <w:rPr>
      <w:rFonts w:ascii="Arial" w:eastAsia="宋体" w:hAnsi="Arial" w:cs="Times New Roman"/>
      <w:kern w:val="0"/>
      <w:sz w:val="24"/>
      <w:szCs w:val="20"/>
    </w:rPr>
  </w:style>
  <w:style w:type="paragraph" w:customStyle="1" w:styleId="f17hichaf0dbchaf17cgridl">
    <w:name w:val="f17hichaf0dbchaf17cgridl"/>
    <w:rsid w:val="00F12CE1"/>
    <w:pPr>
      <w:widowControl w:val="0"/>
      <w:autoSpaceDE w:val="0"/>
      <w:autoSpaceDN w:val="0"/>
      <w:adjustRightInd w:val="0"/>
      <w:spacing w:line="240" w:lineRule="atLeast"/>
    </w:pPr>
    <w:rPr>
      <w:rFonts w:ascii="宋体" w:eastAsia="宋体" w:hAnsi="Calibri" w:cs="Times New Roman"/>
      <w:kern w:val="0"/>
      <w:sz w:val="34"/>
      <w:szCs w:val="34"/>
      <w:lang w:val="zh-CN"/>
    </w:rPr>
  </w:style>
  <w:style w:type="paragraph" w:customStyle="1" w:styleId="xl85">
    <w:name w:val="xl85"/>
    <w:basedOn w:val="a"/>
    <w:rsid w:val="00F12CE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affffffffff8">
    <w:name w:val="表格内容"/>
    <w:basedOn w:val="a"/>
    <w:next w:val="a"/>
    <w:rsid w:val="00F12CE1"/>
    <w:pPr>
      <w:adjustRightInd w:val="0"/>
      <w:snapToGrid w:val="0"/>
    </w:pPr>
    <w:rPr>
      <w:rFonts w:ascii="宋体" w:eastAsia="宋体" w:hAnsi="Calibri" w:cs="Times New Roman"/>
      <w:snapToGrid w:val="0"/>
      <w:kern w:val="0"/>
      <w:sz w:val="24"/>
      <w:szCs w:val="24"/>
    </w:rPr>
  </w:style>
  <w:style w:type="paragraph" w:styleId="affffffffff9">
    <w:name w:val="No Spacing"/>
    <w:uiPriority w:val="1"/>
    <w:qFormat/>
    <w:rsid w:val="00F12CE1"/>
    <w:rPr>
      <w:rFonts w:ascii="Calibri" w:eastAsia="宋体" w:hAnsi="Calibri" w:cs="Times New Roman"/>
      <w:kern w:val="0"/>
      <w:sz w:val="22"/>
    </w:rPr>
  </w:style>
  <w:style w:type="paragraph" w:customStyle="1" w:styleId="2fc">
    <w:name w:val="样式 样式 报告标题2 + 两端对齐 + 加粗"/>
    <w:basedOn w:val="a"/>
    <w:rsid w:val="00F12CE1"/>
    <w:pPr>
      <w:keepNext/>
      <w:keepLines/>
      <w:spacing w:beforeLines="50"/>
      <w:jc w:val="left"/>
      <w:outlineLvl w:val="0"/>
    </w:pPr>
    <w:rPr>
      <w:rFonts w:ascii="宋体" w:eastAsia="宋体" w:hAnsi="宋体" w:cs="宋体"/>
      <w:b/>
      <w:bCs/>
      <w:sz w:val="24"/>
      <w:szCs w:val="20"/>
    </w:rPr>
  </w:style>
  <w:style w:type="paragraph" w:customStyle="1" w:styleId="30015">
    <w:name w:val="标题 3 + 四 段前: 0 磅 段后: 0 磅 行距: 1.5 倍行距"/>
    <w:basedOn w:val="3"/>
    <w:next w:val="3"/>
    <w:link w:val="30015Char"/>
    <w:rsid w:val="00F12CE1"/>
    <w:pPr>
      <w:keepNext/>
      <w:keepLines/>
      <w:topLinePunct/>
      <w:adjustRightInd w:val="0"/>
      <w:ind w:left="0" w:firstLine="0"/>
      <w:textAlignment w:val="baseline"/>
    </w:pPr>
    <w:rPr>
      <w:rFonts w:asciiTheme="minorHAnsi" w:hAnsiTheme="minorHAnsi" w:cs="宋体"/>
      <w:bCs/>
      <w:snapToGrid/>
      <w:kern w:val="2"/>
      <w:sz w:val="28"/>
      <w:szCs w:val="28"/>
    </w:rPr>
  </w:style>
  <w:style w:type="paragraph" w:customStyle="1" w:styleId="xl78">
    <w:name w:val="xl78"/>
    <w:basedOn w:val="a"/>
    <w:rsid w:val="00F12CE1"/>
    <w:pPr>
      <w:widowControl/>
      <w:shd w:val="clear" w:color="000000" w:fill="FFFF00"/>
      <w:spacing w:before="100" w:beforeAutospacing="1" w:after="100" w:afterAutospacing="1"/>
      <w:jc w:val="left"/>
      <w:textAlignment w:val="center"/>
    </w:pPr>
    <w:rPr>
      <w:rFonts w:ascii="宋体" w:eastAsia="宋体" w:hAnsi="宋体" w:cs="宋体"/>
      <w:kern w:val="0"/>
      <w:sz w:val="24"/>
      <w:szCs w:val="24"/>
    </w:rPr>
  </w:style>
  <w:style w:type="paragraph" w:customStyle="1" w:styleId="MMQ">
    <w:name w:val="MMQ"/>
    <w:basedOn w:val="LL2"/>
    <w:rsid w:val="00F12CE1"/>
    <w:pPr>
      <w:ind w:left="1560" w:firstLine="0"/>
    </w:pPr>
  </w:style>
  <w:style w:type="paragraph" w:customStyle="1" w:styleId="affffffffffa">
    <w:name w:val="叙述"/>
    <w:basedOn w:val="a"/>
    <w:rsid w:val="00F12CE1"/>
    <w:pPr>
      <w:tabs>
        <w:tab w:val="left" w:pos="720"/>
        <w:tab w:val="left" w:pos="4800"/>
        <w:tab w:val="left" w:pos="6240"/>
      </w:tabs>
      <w:adjustRightInd w:val="0"/>
      <w:spacing w:line="360" w:lineRule="auto"/>
      <w:ind w:left="737" w:hanging="737"/>
      <w:textAlignment w:val="baseline"/>
    </w:pPr>
    <w:rPr>
      <w:rFonts w:ascii="Arial" w:eastAsia="宋体" w:hAnsi="Arial" w:cs="Times New Roman"/>
      <w:kern w:val="0"/>
      <w:sz w:val="24"/>
      <w:szCs w:val="20"/>
    </w:rPr>
  </w:style>
  <w:style w:type="paragraph" w:customStyle="1" w:styleId="2X">
    <w:name w:val="2X"/>
    <w:basedOn w:val="1"/>
    <w:rsid w:val="00F12CE1"/>
    <w:pPr>
      <w:keepNext w:val="0"/>
      <w:keepLines w:val="0"/>
      <w:widowControl w:val="0"/>
      <w:overflowPunct w:val="0"/>
      <w:topLinePunct/>
      <w:adjustRightInd w:val="0"/>
      <w:spacing w:before="0" w:after="0" w:line="312" w:lineRule="exact"/>
      <w:jc w:val="both"/>
      <w:textAlignment w:val="baseline"/>
    </w:pPr>
    <w:rPr>
      <w:rFonts w:hAnsi="宋体"/>
      <w:b w:val="0"/>
      <w:bCs w:val="0"/>
      <w:kern w:val="2"/>
      <w:sz w:val="21"/>
      <w:szCs w:val="21"/>
    </w:rPr>
  </w:style>
  <w:style w:type="paragraph" w:customStyle="1" w:styleId="p82">
    <w:name w:val="p82"/>
    <w:basedOn w:val="a"/>
    <w:semiHidden/>
    <w:rsid w:val="00F12CE1"/>
    <w:pPr>
      <w:widowControl/>
      <w:tabs>
        <w:tab w:val="left" w:pos="460"/>
      </w:tabs>
      <w:overflowPunct w:val="0"/>
      <w:autoSpaceDE w:val="0"/>
      <w:autoSpaceDN w:val="0"/>
      <w:adjustRightInd w:val="0"/>
      <w:spacing w:line="320" w:lineRule="atLeast"/>
      <w:textAlignment w:val="baseline"/>
    </w:pPr>
    <w:rPr>
      <w:rFonts w:ascii="Calibri" w:eastAsia="宋体" w:hAnsi="Calibri" w:cs="Times New Roman"/>
      <w:kern w:val="0"/>
      <w:sz w:val="24"/>
      <w:szCs w:val="20"/>
      <w:lang w:val="en-GB"/>
    </w:rPr>
  </w:style>
  <w:style w:type="paragraph" w:customStyle="1" w:styleId="afff3">
    <w:name w:val="表格"/>
    <w:basedOn w:val="afff0"/>
    <w:link w:val="Charffa"/>
    <w:rsid w:val="00F12CE1"/>
    <w:pPr>
      <w:spacing w:line="240" w:lineRule="auto"/>
      <w:outlineLvl w:val="9"/>
    </w:pPr>
  </w:style>
  <w:style w:type="paragraph" w:customStyle="1" w:styleId="LL3">
    <w:name w:val="LL3"/>
    <w:basedOn w:val="LL2"/>
    <w:rsid w:val="00F12CE1"/>
    <w:pPr>
      <w:tabs>
        <w:tab w:val="left" w:pos="1134"/>
        <w:tab w:val="left" w:pos="1418"/>
      </w:tabs>
      <w:autoSpaceDE/>
      <w:autoSpaceDN/>
      <w:ind w:firstLine="0"/>
      <w:textAlignment w:val="baseline"/>
    </w:pPr>
    <w:rPr>
      <w:spacing w:val="0"/>
    </w:rPr>
  </w:style>
  <w:style w:type="paragraph" w:customStyle="1" w:styleId="366">
    <w:name w:val="样式 标题 3 + 宋体 非加粗 段前: 6 磅 段后: 6 磅"/>
    <w:basedOn w:val="3"/>
    <w:rsid w:val="00F12CE1"/>
    <w:pPr>
      <w:tabs>
        <w:tab w:val="left" w:pos="720"/>
      </w:tabs>
      <w:spacing w:before="120" w:after="120"/>
      <w:ind w:left="720" w:hanging="720"/>
    </w:pPr>
    <w:rPr>
      <w:rFonts w:ascii="宋体" w:hAnsi="宋体" w:cs="宋体"/>
      <w:b w:val="0"/>
      <w:bCs/>
      <w:snapToGrid/>
      <w:szCs w:val="20"/>
    </w:rPr>
  </w:style>
  <w:style w:type="paragraph" w:customStyle="1" w:styleId="1ffd">
    <w:name w:val="纯文本1"/>
    <w:basedOn w:val="a"/>
    <w:rsid w:val="00F12CE1"/>
    <w:rPr>
      <w:rFonts w:ascii="宋体" w:eastAsia="宋体" w:hAnsi="Courier New" w:cs="Times New Roman"/>
      <w:kern w:val="0"/>
      <w:sz w:val="20"/>
      <w:szCs w:val="20"/>
    </w:rPr>
  </w:style>
  <w:style w:type="paragraph" w:customStyle="1" w:styleId="affffffffffb">
    <w:name w:val="首页脚注"/>
    <w:basedOn w:val="a6"/>
    <w:rsid w:val="00F12CE1"/>
    <w:pPr>
      <w:keepLines/>
      <w:widowControl/>
      <w:tabs>
        <w:tab w:val="clear" w:pos="4153"/>
        <w:tab w:val="clear" w:pos="8306"/>
        <w:tab w:val="center" w:pos="4320"/>
      </w:tabs>
      <w:overflowPunct w:val="0"/>
      <w:autoSpaceDE w:val="0"/>
      <w:autoSpaceDN w:val="0"/>
      <w:adjustRightInd w:val="0"/>
      <w:snapToGrid/>
      <w:jc w:val="center"/>
      <w:textAlignment w:val="baseline"/>
    </w:pPr>
    <w:rPr>
      <w:rFonts w:ascii="Calibri" w:eastAsia="宋体" w:hAnsi="Calibri" w:cs="Times New Roman"/>
      <w:kern w:val="0"/>
      <w:sz w:val="20"/>
      <w:szCs w:val="20"/>
    </w:rPr>
  </w:style>
  <w:style w:type="paragraph" w:customStyle="1" w:styleId="GB2312222">
    <w:name w:val="样式 仿宋_GB2312 行距: 固定值 22 磅 首行缩进:  2 字符"/>
    <w:basedOn w:val="a"/>
    <w:rsid w:val="00F12CE1"/>
    <w:pPr>
      <w:snapToGrid w:val="0"/>
      <w:spacing w:line="440" w:lineRule="exact"/>
      <w:ind w:firstLineChars="200" w:firstLine="482"/>
    </w:pPr>
    <w:rPr>
      <w:rFonts w:ascii="仿宋_GB2312" w:eastAsia="仿宋_GB2312" w:hAnsi="Calibri" w:cs="宋体"/>
      <w:b/>
      <w:color w:val="000000"/>
      <w:sz w:val="24"/>
      <w:szCs w:val="24"/>
    </w:rPr>
  </w:style>
  <w:style w:type="paragraph" w:customStyle="1" w:styleId="affffffffffc">
    <w:name w:val="目录表格"/>
    <w:basedOn w:val="afd"/>
    <w:rsid w:val="00F12CE1"/>
    <w:pPr>
      <w:adjustRightInd w:val="0"/>
      <w:snapToGrid w:val="0"/>
      <w:spacing w:before="120" w:after="120" w:line="400" w:lineRule="exact"/>
      <w:ind w:leftChars="507" w:left="507" w:firstLineChars="2" w:firstLine="2"/>
      <w:outlineLvl w:val="9"/>
    </w:pPr>
    <w:rPr>
      <w:rFonts w:ascii="宋体" w:eastAsia="黑体" w:hAnsi="宋体"/>
      <w:b w:val="0"/>
      <w:snapToGrid w:val="0"/>
      <w:color w:val="000000"/>
      <w:kern w:val="0"/>
      <w:szCs w:val="44"/>
    </w:rPr>
  </w:style>
  <w:style w:type="paragraph" w:customStyle="1" w:styleId="CharCharCharCharChar2Char2">
    <w:name w:val="Char Char Char Char Char2 Char2"/>
    <w:basedOn w:val="a"/>
    <w:rsid w:val="00F12CE1"/>
    <w:rPr>
      <w:rFonts w:ascii="Calibri" w:eastAsia="宋体" w:hAnsi="Calibri" w:cs="Times New Roman"/>
      <w:szCs w:val="20"/>
    </w:rPr>
  </w:style>
  <w:style w:type="paragraph" w:customStyle="1" w:styleId="CharCharCharCharCharCharCharCharCharCharCharCharCharChar">
    <w:name w:val="Char Char Char Char Char Char Char Char Char Char Char Char Char Char"/>
    <w:basedOn w:val="a"/>
    <w:rsid w:val="00F12CE1"/>
    <w:rPr>
      <w:rFonts w:ascii="Calibri" w:eastAsia="宋体" w:hAnsi="Calibri" w:cs="Times New Roman"/>
      <w:szCs w:val="20"/>
    </w:rPr>
  </w:style>
  <w:style w:type="paragraph" w:customStyle="1" w:styleId="xl44">
    <w:name w:val="xl44"/>
    <w:basedOn w:val="a"/>
    <w:rsid w:val="00F12CE1"/>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tj">
    <w:name w:val="tj"/>
    <w:basedOn w:val="1111"/>
    <w:rsid w:val="00F12CE1"/>
    <w:pPr>
      <w:tabs>
        <w:tab w:val="clear" w:pos="1134"/>
      </w:tabs>
      <w:autoSpaceDE w:val="0"/>
      <w:autoSpaceDN w:val="0"/>
      <w:ind w:left="0" w:right="170" w:firstLine="0"/>
    </w:pPr>
    <w:rPr>
      <w:rFonts w:ascii="宋体" w:hAnsi="Times New Roman"/>
      <w:sz w:val="20"/>
      <w:szCs w:val="24"/>
    </w:rPr>
  </w:style>
  <w:style w:type="paragraph" w:customStyle="1" w:styleId="CM50">
    <w:name w:val="CM50"/>
    <w:basedOn w:val="Default"/>
    <w:next w:val="Default"/>
    <w:uiPriority w:val="99"/>
    <w:rsid w:val="00F12CE1"/>
    <w:pPr>
      <w:spacing w:line="468" w:lineRule="atLeast"/>
    </w:pPr>
    <w:rPr>
      <w:rFonts w:ascii="微软雅黑" w:eastAsia="微软雅黑" w:cs="Times New Roman"/>
      <w:color w:val="auto"/>
    </w:rPr>
  </w:style>
  <w:style w:type="paragraph" w:customStyle="1" w:styleId="affffffffffd">
    <w:name w:val="a)"/>
    <w:basedOn w:val="6"/>
    <w:rsid w:val="00F12CE1"/>
    <w:pPr>
      <w:keepNext w:val="0"/>
      <w:keepLines w:val="0"/>
      <w:widowControl w:val="0"/>
      <w:tabs>
        <w:tab w:val="clear" w:pos="1080"/>
        <w:tab w:val="clear" w:pos="1440"/>
        <w:tab w:val="left" w:pos="1200"/>
      </w:tabs>
      <w:spacing w:before="0" w:after="0" w:line="360" w:lineRule="auto"/>
      <w:ind w:leftChars="500" w:left="700" w:hangingChars="200" w:hanging="200"/>
      <w:jc w:val="both"/>
    </w:pPr>
    <w:rPr>
      <w:rFonts w:ascii="宋体" w:eastAsia="宋体" w:hAnsi="宋体"/>
      <w:b w:val="0"/>
      <w:snapToGrid w:val="0"/>
    </w:rPr>
  </w:style>
  <w:style w:type="paragraph" w:customStyle="1" w:styleId="D2">
    <w:name w:val="D2"/>
    <w:basedOn w:val="a"/>
    <w:rsid w:val="00F12CE1"/>
    <w:pPr>
      <w:spacing w:line="400" w:lineRule="exact"/>
      <w:ind w:left="3572" w:hanging="680"/>
      <w:textAlignment w:val="baseline"/>
    </w:pPr>
    <w:rPr>
      <w:rFonts w:ascii="宋体" w:eastAsia="宋体" w:hAnsi="Arial" w:cs="Times New Roman"/>
      <w:spacing w:val="5"/>
      <w:kern w:val="0"/>
      <w:sz w:val="24"/>
      <w:szCs w:val="20"/>
    </w:rPr>
  </w:style>
  <w:style w:type="paragraph" w:customStyle="1" w:styleId="3e">
    <w:name w:val="样式 标题 3 + 字距调整四号"/>
    <w:basedOn w:val="3"/>
    <w:rsid w:val="00F12CE1"/>
    <w:pPr>
      <w:keepNext/>
      <w:keepLines/>
      <w:spacing w:line="320" w:lineRule="exact"/>
      <w:ind w:left="0" w:firstLine="0"/>
      <w:jc w:val="center"/>
    </w:pPr>
    <w:rPr>
      <w:b w:val="0"/>
      <w:bCs/>
      <w:snapToGrid/>
      <w:kern w:val="28"/>
      <w:sz w:val="21"/>
      <w:szCs w:val="20"/>
    </w:rPr>
  </w:style>
  <w:style w:type="paragraph" w:customStyle="1" w:styleId="Char44">
    <w:name w:val="Char4"/>
    <w:basedOn w:val="a"/>
    <w:rsid w:val="00F12CE1"/>
    <w:pPr>
      <w:spacing w:line="360" w:lineRule="auto"/>
    </w:pPr>
    <w:rPr>
      <w:rFonts w:ascii="Calibri" w:eastAsia="宋体" w:hAnsi="Calibri" w:cs="Times New Roman"/>
      <w:szCs w:val="20"/>
    </w:rPr>
  </w:style>
  <w:style w:type="paragraph" w:customStyle="1" w:styleId="418">
    <w:name w:val="样式 标题 4 + 行距: 固定值 18 磅"/>
    <w:basedOn w:val="4"/>
    <w:rsid w:val="00F12CE1"/>
    <w:pPr>
      <w:tabs>
        <w:tab w:val="left" w:pos="864"/>
      </w:tabs>
      <w:adjustRightInd w:val="0"/>
      <w:spacing w:before="280" w:after="290" w:line="360" w:lineRule="exact"/>
      <w:ind w:left="864" w:hanging="864"/>
      <w:jc w:val="left"/>
      <w:textAlignment w:val="baseline"/>
    </w:pPr>
    <w:rPr>
      <w:rFonts w:ascii="Arial"/>
      <w:bCs/>
      <w:kern w:val="0"/>
      <w:sz w:val="28"/>
    </w:rPr>
  </w:style>
  <w:style w:type="paragraph" w:customStyle="1" w:styleId="affffffffffe">
    <w:name w:val="文头"/>
    <w:rsid w:val="00F12CE1"/>
    <w:pPr>
      <w:adjustRightInd w:val="0"/>
      <w:snapToGrid w:val="0"/>
      <w:spacing w:before="120" w:after="120" w:line="360" w:lineRule="auto"/>
      <w:ind w:left="461" w:hangingChars="192" w:hanging="461"/>
    </w:pPr>
    <w:rPr>
      <w:rFonts w:ascii="Calibri" w:eastAsia="宋体" w:hAnsi="Calibri" w:cs="Times New Roman"/>
      <w:kern w:val="0"/>
      <w:sz w:val="24"/>
      <w:szCs w:val="20"/>
    </w:rPr>
  </w:style>
  <w:style w:type="paragraph" w:customStyle="1" w:styleId="L3">
    <w:name w:val="L3"/>
    <w:basedOn w:val="a"/>
    <w:next w:val="a"/>
    <w:rsid w:val="00F12CE1"/>
    <w:pPr>
      <w:spacing w:before="120" w:after="120" w:line="360" w:lineRule="auto"/>
      <w:jc w:val="center"/>
    </w:pPr>
    <w:rPr>
      <w:rFonts w:ascii="黑体" w:eastAsia="黑体" w:hAnsi="宋体" w:cs="Times New Roman"/>
      <w:bCs/>
      <w:color w:val="000000"/>
      <w:sz w:val="44"/>
      <w:szCs w:val="44"/>
    </w:rPr>
  </w:style>
  <w:style w:type="paragraph" w:customStyle="1" w:styleId="24">
    <w:name w:val="样式2"/>
    <w:basedOn w:val="3"/>
    <w:link w:val="2Char6"/>
    <w:rsid w:val="00F12CE1"/>
    <w:pPr>
      <w:keepLines/>
      <w:tabs>
        <w:tab w:val="left" w:pos="360"/>
        <w:tab w:val="num" w:pos="720"/>
        <w:tab w:val="left" w:pos="880"/>
      </w:tabs>
      <w:spacing w:before="260" w:after="260"/>
      <w:ind w:left="0" w:firstLine="0"/>
    </w:pPr>
    <w:rPr>
      <w:rFonts w:asciiTheme="minorHAnsi" w:eastAsiaTheme="minorEastAsia" w:hAnsiTheme="minorHAnsi" w:cstheme="minorBidi"/>
      <w:b w:val="0"/>
      <w:snapToGrid/>
      <w:kern w:val="2"/>
      <w:sz w:val="30"/>
      <w:szCs w:val="28"/>
    </w:rPr>
  </w:style>
  <w:style w:type="paragraph" w:customStyle="1" w:styleId="xl52">
    <w:name w:val="xl52"/>
    <w:basedOn w:val="a"/>
    <w:semiHidden/>
    <w:rsid w:val="00F12CE1"/>
    <w:pPr>
      <w:widowControl/>
      <w:pBdr>
        <w:left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CharCharCharCharCharCharCharCharCharChar0">
    <w:name w:val="Char Char Char Char Char Char Char Char Char Char"/>
    <w:basedOn w:val="a"/>
    <w:rsid w:val="00F12CE1"/>
    <w:rPr>
      <w:rFonts w:ascii="Calibri" w:eastAsia="宋体" w:hAnsi="Calibri" w:cs="Times New Roman"/>
      <w:szCs w:val="24"/>
    </w:rPr>
  </w:style>
  <w:style w:type="paragraph" w:customStyle="1" w:styleId="xl33">
    <w:name w:val="xl33"/>
    <w:basedOn w:val="a"/>
    <w:rsid w:val="00F12CE1"/>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afffffffffff">
    <w:name w:val="表"/>
    <w:basedOn w:val="a"/>
    <w:next w:val="a"/>
    <w:rsid w:val="00F12CE1"/>
    <w:pPr>
      <w:adjustRightInd w:val="0"/>
      <w:snapToGrid w:val="0"/>
      <w:spacing w:line="360" w:lineRule="auto"/>
      <w:jc w:val="center"/>
    </w:pPr>
    <w:rPr>
      <w:rFonts w:ascii="宋体" w:eastAsia="宋体" w:hAnsi="Arial" w:cs="Arial"/>
      <w:bCs/>
      <w:position w:val="-16"/>
      <w:sz w:val="24"/>
      <w:szCs w:val="24"/>
    </w:rPr>
  </w:style>
  <w:style w:type="paragraph" w:customStyle="1" w:styleId="biao2">
    <w:name w:val="biao2"/>
    <w:basedOn w:val="MM"/>
    <w:rsid w:val="00F12CE1"/>
    <w:pPr>
      <w:tabs>
        <w:tab w:val="left" w:pos="360"/>
      </w:tabs>
      <w:autoSpaceDE w:val="0"/>
      <w:autoSpaceDN w:val="0"/>
      <w:ind w:left="284" w:firstLine="0"/>
      <w:jc w:val="left"/>
      <w:textAlignment w:val="auto"/>
    </w:pPr>
    <w:rPr>
      <w:rFonts w:ascii="Arial" w:hAnsi="Arial"/>
    </w:rPr>
  </w:style>
  <w:style w:type="paragraph" w:customStyle="1" w:styleId="afffffffffff0">
    <w:name w:val="信封提头"/>
    <w:basedOn w:val="a"/>
    <w:rsid w:val="00F12CE1"/>
    <w:pPr>
      <w:adjustRightInd w:val="0"/>
      <w:snapToGrid w:val="0"/>
      <w:spacing w:line="360" w:lineRule="auto"/>
      <w:ind w:leftChars="393" w:left="943" w:firstLineChars="5" w:firstLine="12"/>
    </w:pPr>
    <w:rPr>
      <w:rFonts w:ascii="宋体" w:eastAsia="宋体" w:hAnsi="宋体" w:cs="Arial"/>
      <w:color w:val="000000"/>
      <w:sz w:val="24"/>
      <w:szCs w:val="24"/>
    </w:rPr>
  </w:style>
  <w:style w:type="paragraph" w:customStyle="1" w:styleId="afffffffffff1">
    <w:name w:val="小标题"/>
    <w:basedOn w:val="a"/>
    <w:next w:val="a"/>
    <w:rsid w:val="00F12CE1"/>
    <w:pPr>
      <w:adjustRightInd w:val="0"/>
      <w:spacing w:before="240" w:after="360"/>
      <w:jc w:val="center"/>
      <w:textAlignment w:val="baseline"/>
    </w:pPr>
    <w:rPr>
      <w:rFonts w:ascii="Calibri" w:eastAsia="黑体" w:hAnsi="Calibri" w:cs="Times New Roman"/>
      <w:kern w:val="0"/>
      <w:sz w:val="44"/>
      <w:szCs w:val="20"/>
    </w:rPr>
  </w:style>
  <w:style w:type="paragraph" w:customStyle="1" w:styleId="aff9">
    <w:name w:val="标准正文"/>
    <w:basedOn w:val="a"/>
    <w:link w:val="CharChar3"/>
    <w:rsid w:val="00F12CE1"/>
    <w:pPr>
      <w:adjustRightInd w:val="0"/>
      <w:snapToGrid w:val="0"/>
      <w:spacing w:line="360" w:lineRule="auto"/>
      <w:ind w:firstLineChars="200" w:firstLine="504"/>
      <w:textAlignment w:val="baseline"/>
    </w:pPr>
    <w:rPr>
      <w:rFonts w:eastAsia="宋体" w:hAnsi="宋体"/>
      <w:color w:val="FF0000"/>
      <w:spacing w:val="6"/>
      <w:sz w:val="24"/>
    </w:rPr>
  </w:style>
  <w:style w:type="paragraph" w:customStyle="1" w:styleId="affe">
    <w:name w:val="标书正文"/>
    <w:link w:val="Charfe"/>
    <w:rsid w:val="00F12CE1"/>
    <w:pPr>
      <w:widowControl w:val="0"/>
      <w:spacing w:line="360" w:lineRule="auto"/>
      <w:ind w:leftChars="500" w:left="500" w:firstLineChars="200" w:firstLine="200"/>
    </w:pPr>
    <w:rPr>
      <w:rFonts w:ascii="宋体" w:eastAsia="Times New Roman" w:hAnsi="Arial" w:cs="宋体"/>
      <w:sz w:val="24"/>
      <w:szCs w:val="24"/>
    </w:rPr>
  </w:style>
  <w:style w:type="paragraph" w:customStyle="1" w:styleId="afffffffffff2">
    <w:name w:val="表名"/>
    <w:basedOn w:val="a"/>
    <w:rsid w:val="00F12CE1"/>
    <w:pPr>
      <w:spacing w:beforeLines="50" w:line="360" w:lineRule="auto"/>
      <w:ind w:leftChars="200" w:left="200"/>
    </w:pPr>
    <w:rPr>
      <w:rFonts w:ascii="宋体" w:eastAsia="宋体" w:hAnsi="宋体" w:cs="Times New Roman"/>
      <w:sz w:val="24"/>
      <w:szCs w:val="20"/>
    </w:rPr>
  </w:style>
  <w:style w:type="paragraph" w:customStyle="1" w:styleId="afffffffffff3">
    <w:name w:val="首页第三行"/>
    <w:basedOn w:val="afffb"/>
    <w:rsid w:val="00F12CE1"/>
    <w:pPr>
      <w:spacing w:beforeLines="0"/>
      <w:outlineLvl w:val="3"/>
    </w:pPr>
    <w:rPr>
      <w:rFonts w:ascii="黑体" w:eastAsia="黑体" w:hAnsi="黑体"/>
      <w:bCs w:val="0"/>
      <w:szCs w:val="20"/>
    </w:rPr>
  </w:style>
  <w:style w:type="paragraph" w:customStyle="1" w:styleId="xl73">
    <w:name w:val="xl73"/>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 w:val="24"/>
      <w:szCs w:val="24"/>
    </w:rPr>
  </w:style>
  <w:style w:type="paragraph" w:customStyle="1" w:styleId="xl26">
    <w:name w:val="xl26"/>
    <w:basedOn w:val="a"/>
    <w:rsid w:val="00F12CE1"/>
    <w:pPr>
      <w:widowControl/>
      <w:spacing w:before="100" w:beforeAutospacing="1" w:after="100" w:afterAutospacing="1"/>
      <w:jc w:val="center"/>
      <w:textAlignment w:val="center"/>
    </w:pPr>
    <w:rPr>
      <w:rFonts w:ascii="宋体" w:eastAsia="宋体" w:hAnsi="Calibri" w:cs="Times New Roman"/>
      <w:kern w:val="0"/>
      <w:sz w:val="24"/>
      <w:szCs w:val="24"/>
    </w:rPr>
  </w:style>
  <w:style w:type="paragraph" w:customStyle="1" w:styleId="1111acxsplast">
    <w:name w:val="1111acxsplast"/>
    <w:basedOn w:val="a"/>
    <w:rsid w:val="00F12CE1"/>
    <w:pPr>
      <w:widowControl/>
      <w:spacing w:before="100" w:beforeAutospacing="1" w:after="100" w:afterAutospacing="1"/>
      <w:jc w:val="left"/>
    </w:pPr>
    <w:rPr>
      <w:rFonts w:ascii="宋体" w:eastAsia="宋体" w:hAnsi="宋体" w:cs="宋体"/>
      <w:kern w:val="0"/>
      <w:sz w:val="24"/>
      <w:szCs w:val="24"/>
    </w:rPr>
  </w:style>
  <w:style w:type="paragraph" w:customStyle="1" w:styleId="312">
    <w:name w:val="标题 31"/>
    <w:basedOn w:val="a"/>
    <w:link w:val="3CharCharChar1"/>
    <w:rsid w:val="00F12CE1"/>
    <w:pPr>
      <w:spacing w:line="360" w:lineRule="auto"/>
    </w:pPr>
    <w:rPr>
      <w:rFonts w:eastAsia="黑体"/>
      <w:sz w:val="24"/>
      <w:szCs w:val="24"/>
    </w:rPr>
  </w:style>
  <w:style w:type="paragraph" w:customStyle="1" w:styleId="font8">
    <w:name w:val="font8"/>
    <w:basedOn w:val="a"/>
    <w:rsid w:val="00F12CE1"/>
    <w:pPr>
      <w:widowControl/>
      <w:spacing w:before="100" w:beforeAutospacing="1" w:after="100" w:afterAutospacing="1"/>
      <w:jc w:val="left"/>
    </w:pPr>
    <w:rPr>
      <w:rFonts w:ascii="Calibri" w:eastAsia="宋体" w:hAnsi="Calibri" w:cs="Times New Roman"/>
      <w:b/>
      <w:bCs/>
      <w:kern w:val="0"/>
      <w:sz w:val="20"/>
      <w:szCs w:val="20"/>
    </w:rPr>
  </w:style>
  <w:style w:type="paragraph" w:customStyle="1" w:styleId="3f">
    <w:name w:val="样式 标题 3 + 宋体 四号"/>
    <w:basedOn w:val="3"/>
    <w:rsid w:val="00F12CE1"/>
    <w:pPr>
      <w:keepNext/>
      <w:keepLines/>
      <w:tabs>
        <w:tab w:val="left" w:pos="0"/>
      </w:tabs>
      <w:spacing w:before="260" w:after="260" w:line="240" w:lineRule="auto"/>
      <w:ind w:left="0" w:firstLine="0"/>
    </w:pPr>
    <w:rPr>
      <w:rFonts w:ascii="宋体" w:hAnsi="宋体"/>
      <w:bCs/>
      <w:snapToGrid/>
      <w:kern w:val="16"/>
      <w:position w:val="6"/>
      <w:szCs w:val="28"/>
    </w:rPr>
  </w:style>
  <w:style w:type="paragraph" w:customStyle="1" w:styleId="NNNN">
    <w:name w:val="NNNN"/>
    <w:basedOn w:val="NNN"/>
    <w:rsid w:val="00F12CE1"/>
    <w:pPr>
      <w:tabs>
        <w:tab w:val="clear" w:pos="1134"/>
      </w:tabs>
      <w:ind w:left="1843" w:firstLine="0"/>
    </w:pPr>
    <w:rPr>
      <w:rFonts w:ascii="宋体" w:hAnsi="Times New Roman"/>
    </w:rPr>
  </w:style>
  <w:style w:type="paragraph" w:customStyle="1" w:styleId="CharChar1CharCharCharChar0">
    <w:name w:val="Char Char1 Char Char Char Char"/>
    <w:basedOn w:val="a"/>
    <w:rsid w:val="00F12CE1"/>
    <w:pPr>
      <w:spacing w:line="600" w:lineRule="exact"/>
      <w:ind w:firstLine="200"/>
    </w:pPr>
    <w:rPr>
      <w:rFonts w:ascii="宋体" w:eastAsia="宋体" w:hAnsi="宋体" w:cs="Times New Roman"/>
      <w:color w:val="000000"/>
      <w:kern w:val="0"/>
      <w:szCs w:val="20"/>
    </w:rPr>
  </w:style>
  <w:style w:type="paragraph" w:customStyle="1" w:styleId="Normal1">
    <w:name w:val="Normal1"/>
    <w:basedOn w:val="a"/>
    <w:rsid w:val="00F12CE1"/>
    <w:pPr>
      <w:tabs>
        <w:tab w:val="left" w:pos="851"/>
        <w:tab w:val="left" w:pos="8505"/>
      </w:tabs>
      <w:autoSpaceDE w:val="0"/>
      <w:autoSpaceDN w:val="0"/>
      <w:adjustRightInd w:val="0"/>
      <w:spacing w:before="60" w:after="60" w:line="360" w:lineRule="atLeast"/>
      <w:ind w:left="851" w:hanging="851"/>
    </w:pPr>
    <w:rPr>
      <w:rFonts w:ascii="宋体" w:eastAsia="宋体" w:hAnsi="Calibri" w:cs="Times New Roman"/>
      <w:kern w:val="0"/>
      <w:sz w:val="24"/>
      <w:szCs w:val="20"/>
    </w:rPr>
  </w:style>
  <w:style w:type="paragraph" w:customStyle="1" w:styleId="Char1CharCharChar0">
    <w:name w:val="Char1 Char Char Char"/>
    <w:basedOn w:val="a"/>
    <w:rsid w:val="00F12CE1"/>
    <w:pPr>
      <w:widowControl/>
      <w:spacing w:after="160" w:line="240" w:lineRule="exact"/>
      <w:jc w:val="left"/>
    </w:pPr>
    <w:rPr>
      <w:rFonts w:ascii="Verdana" w:eastAsia="宋体" w:hAnsi="Verdana" w:cs="Times New Roman"/>
      <w:kern w:val="0"/>
      <w:sz w:val="20"/>
      <w:szCs w:val="20"/>
      <w:lang w:eastAsia="en-US"/>
    </w:rPr>
  </w:style>
  <w:style w:type="paragraph" w:customStyle="1" w:styleId="s24qjli1560sb60sa60sl360">
    <w:name w:val="s24qjli1560sb60sa60sl360"/>
    <w:rsid w:val="00F12CE1"/>
    <w:pPr>
      <w:widowControl w:val="0"/>
      <w:autoSpaceDE w:val="0"/>
      <w:autoSpaceDN w:val="0"/>
      <w:adjustRightInd w:val="0"/>
    </w:pPr>
    <w:rPr>
      <w:rFonts w:ascii="宋体" w:eastAsia="宋体" w:hAnsi="Calibri" w:cs="Times New Roman"/>
      <w:kern w:val="0"/>
      <w:sz w:val="20"/>
      <w:szCs w:val="20"/>
    </w:rPr>
  </w:style>
  <w:style w:type="paragraph" w:customStyle="1" w:styleId="L7">
    <w:name w:val="L7"/>
    <w:basedOn w:val="a"/>
    <w:rsid w:val="00F12CE1"/>
    <w:pPr>
      <w:spacing w:line="360" w:lineRule="auto"/>
      <w:jc w:val="center"/>
    </w:pPr>
    <w:rPr>
      <w:rFonts w:ascii="宋体" w:eastAsia="宋体" w:hAnsi="Calibri" w:cs="Times New Roman"/>
      <w:b/>
      <w:bCs/>
      <w:sz w:val="28"/>
      <w:szCs w:val="28"/>
    </w:rPr>
  </w:style>
  <w:style w:type="paragraph" w:customStyle="1" w:styleId="Batang15">
    <w:name w:val="样式 (西文) Batang 小四 行距: 1.5 倍行距"/>
    <w:basedOn w:val="a"/>
    <w:link w:val="Batang15Char"/>
    <w:rsid w:val="00F12CE1"/>
    <w:pPr>
      <w:spacing w:line="360" w:lineRule="auto"/>
      <w:ind w:firstLineChars="200" w:firstLine="480"/>
    </w:pPr>
    <w:rPr>
      <w:rFonts w:ascii="Courier New" w:eastAsia="宋体" w:hAnsi="Courier New" w:cs="宋体"/>
      <w:sz w:val="24"/>
      <w:szCs w:val="24"/>
    </w:rPr>
  </w:style>
  <w:style w:type="paragraph" w:customStyle="1" w:styleId="afffffffffff4">
    <w:name w:val="我的正文格式"/>
    <w:basedOn w:val="a"/>
    <w:next w:val="a"/>
    <w:rsid w:val="00F12CE1"/>
    <w:pPr>
      <w:snapToGrid w:val="0"/>
      <w:spacing w:line="360" w:lineRule="auto"/>
    </w:pPr>
    <w:rPr>
      <w:rFonts w:ascii="Calibri" w:eastAsia="宋体" w:hAnsi="Calibri" w:cs="Times New Roman"/>
      <w:kern w:val="16"/>
      <w:sz w:val="24"/>
      <w:szCs w:val="24"/>
    </w:rPr>
  </w:style>
  <w:style w:type="paragraph" w:customStyle="1" w:styleId="1ffe">
    <w:name w:val="(1)"/>
    <w:basedOn w:val="a"/>
    <w:rsid w:val="00F12CE1"/>
    <w:pPr>
      <w:adjustRightInd w:val="0"/>
      <w:jc w:val="center"/>
      <w:textAlignment w:val="baseline"/>
    </w:pPr>
    <w:rPr>
      <w:rFonts w:ascii="宋体" w:eastAsia="宋体" w:hAnsi="Arial" w:cs="Times New Roman"/>
      <w:sz w:val="24"/>
      <w:szCs w:val="20"/>
    </w:rPr>
  </w:style>
  <w:style w:type="paragraph" w:customStyle="1" w:styleId="afffffffffff5">
    <w:name w:val="第二行"/>
    <w:basedOn w:val="a"/>
    <w:next w:val="a"/>
    <w:rsid w:val="00F12CE1"/>
    <w:pPr>
      <w:spacing w:beforeLines="100" w:line="360" w:lineRule="auto"/>
      <w:jc w:val="center"/>
    </w:pPr>
    <w:rPr>
      <w:rFonts w:ascii="隶书" w:eastAsia="隶书" w:hAnsi="Calibri" w:cs="Times New Roman"/>
      <w:b/>
      <w:sz w:val="44"/>
      <w:szCs w:val="20"/>
    </w:rPr>
  </w:style>
  <w:style w:type="paragraph" w:customStyle="1" w:styleId="afffffffffff6">
    <w:name w:val="信封名称"/>
    <w:basedOn w:val="afffffffffff0"/>
    <w:rsid w:val="00F12CE1"/>
    <w:pPr>
      <w:spacing w:before="120" w:after="120" w:line="400" w:lineRule="exact"/>
      <w:ind w:leftChars="0" w:left="0" w:firstLineChars="0" w:firstLine="0"/>
      <w:jc w:val="center"/>
    </w:pPr>
    <w:rPr>
      <w:rFonts w:ascii="方正小标宋简体" w:eastAsia="方正小标宋简体"/>
      <w:b/>
      <w:bCs/>
      <w:sz w:val="28"/>
      <w:szCs w:val="28"/>
    </w:rPr>
  </w:style>
  <w:style w:type="paragraph" w:customStyle="1" w:styleId="2fd">
    <w:name w:val="样式 首行缩进:  2 字符"/>
    <w:basedOn w:val="a"/>
    <w:rsid w:val="00F12CE1"/>
    <w:pPr>
      <w:adjustRightInd w:val="0"/>
      <w:snapToGrid w:val="0"/>
      <w:spacing w:line="430" w:lineRule="exact"/>
      <w:ind w:firstLineChars="200" w:firstLine="480"/>
    </w:pPr>
    <w:rPr>
      <w:rFonts w:ascii="Calibri" w:eastAsia="宋体" w:hAnsi="Calibri" w:cs="Times New Roman"/>
      <w:sz w:val="24"/>
      <w:szCs w:val="24"/>
    </w:rPr>
  </w:style>
  <w:style w:type="paragraph" w:customStyle="1" w:styleId="2150">
    <w:name w:val="样式 标题 2 + 宋体 四号 非加粗 行距: 1.5 倍行距"/>
    <w:basedOn w:val="2"/>
    <w:rsid w:val="00F12CE1"/>
    <w:pPr>
      <w:keepNext/>
      <w:keepLines/>
      <w:overflowPunct/>
      <w:autoSpaceDE/>
      <w:autoSpaceDN/>
      <w:spacing w:before="360" w:after="360"/>
      <w:ind w:firstLineChars="0" w:firstLine="0"/>
      <w:jc w:val="both"/>
      <w:textAlignment w:val="auto"/>
    </w:pPr>
    <w:rPr>
      <w:rFonts w:ascii="宋体" w:eastAsia="黑体" w:hAnsi="宋体" w:cs="宋体"/>
      <w:bCs w:val="0"/>
      <w:color w:val="auto"/>
      <w:kern w:val="2"/>
      <w:sz w:val="30"/>
      <w:szCs w:val="30"/>
    </w:rPr>
  </w:style>
  <w:style w:type="paragraph" w:customStyle="1" w:styleId="afffffffffff7">
    <w:name w:val="编号"/>
    <w:basedOn w:val="a"/>
    <w:rsid w:val="00F12CE1"/>
    <w:pPr>
      <w:spacing w:line="360" w:lineRule="auto"/>
      <w:ind w:leftChars="500" w:left="700" w:hangingChars="200" w:hanging="200"/>
    </w:pPr>
    <w:rPr>
      <w:rFonts w:ascii="宋体" w:eastAsia="宋体" w:hAnsi="Calibri" w:cs="Times New Roman"/>
      <w:sz w:val="24"/>
      <w:szCs w:val="24"/>
    </w:rPr>
  </w:style>
  <w:style w:type="paragraph" w:customStyle="1" w:styleId="TimesNewRoman">
    <w:name w:val="样式 横表 + Times New Roman 两端对齐"/>
    <w:basedOn w:val="affffffffff1"/>
    <w:rsid w:val="00F12CE1"/>
    <w:pPr>
      <w:jc w:val="both"/>
    </w:pPr>
  </w:style>
  <w:style w:type="paragraph" w:customStyle="1" w:styleId="afffffffffff8">
    <w:name w:val="表格文字"/>
    <w:rsid w:val="00F12CE1"/>
    <w:pPr>
      <w:widowControl w:val="0"/>
      <w:autoSpaceDE w:val="0"/>
      <w:autoSpaceDN w:val="0"/>
      <w:adjustRightInd w:val="0"/>
      <w:jc w:val="both"/>
    </w:pPr>
    <w:rPr>
      <w:rFonts w:ascii="Calibri" w:eastAsia="宋体" w:hAnsi="Calibri" w:cs="Times New Roman"/>
      <w:color w:val="000000"/>
      <w:kern w:val="0"/>
      <w:sz w:val="20"/>
      <w:szCs w:val="20"/>
    </w:rPr>
  </w:style>
  <w:style w:type="paragraph" w:customStyle="1" w:styleId="XW0">
    <w:name w:val="XW封面"/>
    <w:basedOn w:val="a"/>
    <w:rsid w:val="00F12CE1"/>
    <w:pPr>
      <w:autoSpaceDE w:val="0"/>
      <w:autoSpaceDN w:val="0"/>
      <w:adjustRightInd w:val="0"/>
      <w:spacing w:line="360" w:lineRule="auto"/>
      <w:ind w:left="1134"/>
      <w:jc w:val="center"/>
    </w:pPr>
    <w:rPr>
      <w:rFonts w:ascii="Arial" w:eastAsia="黑体" w:hAnsi="Arial" w:cs="Times New Roman"/>
      <w:kern w:val="0"/>
      <w:sz w:val="44"/>
      <w:szCs w:val="20"/>
      <w:lang w:val="zh-CN"/>
    </w:rPr>
  </w:style>
  <w:style w:type="paragraph" w:customStyle="1" w:styleId="Style2">
    <w:name w:val="Style2"/>
    <w:basedOn w:val="2"/>
    <w:rsid w:val="00F12CE1"/>
    <w:pPr>
      <w:keepNext/>
      <w:keepLines/>
      <w:tabs>
        <w:tab w:val="left" w:pos="0"/>
        <w:tab w:val="left" w:pos="1467"/>
      </w:tabs>
      <w:overflowPunct/>
      <w:autoSpaceDE/>
      <w:autoSpaceDN/>
      <w:adjustRightInd w:val="0"/>
      <w:snapToGrid w:val="0"/>
      <w:spacing w:beforeLines="50" w:afterLines="50" w:line="460" w:lineRule="exact"/>
      <w:ind w:right="-157" w:firstLineChars="0" w:firstLine="0"/>
      <w:jc w:val="both"/>
      <w:textAlignment w:val="auto"/>
    </w:pPr>
    <w:rPr>
      <w:rFonts w:ascii="黑体" w:eastAsia="黑体" w:hAnsi="宋体"/>
      <w:bCs w:val="0"/>
      <w:kern w:val="2"/>
      <w:szCs w:val="20"/>
    </w:rPr>
  </w:style>
  <w:style w:type="paragraph" w:customStyle="1" w:styleId="210251025">
    <w:name w:val="样式 标题 2 + 黑体 段前: 10.25 磅 段后: 10.25 磅 行距: 单倍行距"/>
    <w:basedOn w:val="2"/>
    <w:semiHidden/>
    <w:rsid w:val="00F12CE1"/>
    <w:pPr>
      <w:keepNext/>
      <w:keepLines/>
      <w:overflowPunct/>
      <w:autoSpaceDE/>
      <w:autoSpaceDN/>
      <w:adjustRightInd w:val="0"/>
      <w:spacing w:beforeLines="50" w:afterLines="50" w:line="240" w:lineRule="auto"/>
      <w:ind w:firstLineChars="0" w:firstLine="420"/>
      <w:jc w:val="left"/>
    </w:pPr>
    <w:rPr>
      <w:rFonts w:ascii="黑体" w:eastAsia="黑体" w:hAnsi="黑体"/>
      <w:bCs w:val="0"/>
      <w:color w:val="auto"/>
      <w:szCs w:val="20"/>
    </w:rPr>
  </w:style>
  <w:style w:type="paragraph" w:customStyle="1" w:styleId="xl32">
    <w:name w:val="xl32"/>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宋体" w:hAnsi="Calibri" w:cs="Times New Roman"/>
      <w:kern w:val="0"/>
      <w:sz w:val="16"/>
      <w:szCs w:val="16"/>
    </w:rPr>
  </w:style>
  <w:style w:type="paragraph" w:customStyle="1" w:styleId="Style1">
    <w:name w:val="Style1"/>
    <w:basedOn w:val="a"/>
    <w:rsid w:val="00F12CE1"/>
    <w:pPr>
      <w:widowControl/>
      <w:tabs>
        <w:tab w:val="left" w:pos="-720"/>
      </w:tabs>
      <w:spacing w:after="120"/>
    </w:pPr>
    <w:rPr>
      <w:rFonts w:ascii="Calibri" w:eastAsia="宋体" w:hAnsi="Calibri" w:cs="Times New Roman"/>
      <w:spacing w:val="-3"/>
      <w:kern w:val="0"/>
      <w:sz w:val="24"/>
      <w:szCs w:val="20"/>
      <w:lang w:val="en-AU" w:eastAsia="en-US"/>
    </w:rPr>
  </w:style>
  <w:style w:type="paragraph" w:customStyle="1" w:styleId="afffffffffff9">
    <w:name w:val="标书表格"/>
    <w:basedOn w:val="a"/>
    <w:rsid w:val="00F12CE1"/>
    <w:pPr>
      <w:adjustRightInd w:val="0"/>
      <w:spacing w:before="20" w:after="20"/>
      <w:jc w:val="center"/>
    </w:pPr>
    <w:rPr>
      <w:rFonts w:ascii="宋体" w:eastAsia="楷体_GB2312" w:hAnsi="宋体" w:cs="Arial"/>
      <w:color w:val="000000"/>
      <w:kern w:val="0"/>
      <w:szCs w:val="21"/>
    </w:rPr>
  </w:style>
  <w:style w:type="paragraph" w:customStyle="1" w:styleId="Normalfa">
    <w:name w:val="Normalfa"/>
    <w:basedOn w:val="a"/>
    <w:rsid w:val="00F12CE1"/>
    <w:pPr>
      <w:tabs>
        <w:tab w:val="left" w:pos="0"/>
        <w:tab w:val="left" w:pos="1843"/>
        <w:tab w:val="left" w:pos="8505"/>
      </w:tabs>
      <w:autoSpaceDE w:val="0"/>
      <w:autoSpaceDN w:val="0"/>
      <w:adjustRightInd w:val="0"/>
      <w:spacing w:before="60" w:after="60" w:line="360" w:lineRule="atLeast"/>
      <w:ind w:left="1814" w:hanging="1134"/>
    </w:pPr>
    <w:rPr>
      <w:rFonts w:ascii="Arial" w:eastAsia="宋体" w:hAnsi="Arial" w:cs="Times New Roman"/>
      <w:kern w:val="0"/>
      <w:sz w:val="24"/>
      <w:szCs w:val="20"/>
    </w:rPr>
  </w:style>
  <w:style w:type="paragraph" w:customStyle="1" w:styleId="afffffffffffa">
    <w:name w:val="表格标题"/>
    <w:basedOn w:val="a"/>
    <w:rsid w:val="00F12CE1"/>
    <w:pPr>
      <w:tabs>
        <w:tab w:val="left" w:pos="851"/>
      </w:tabs>
      <w:adjustRightInd w:val="0"/>
      <w:snapToGrid w:val="0"/>
      <w:spacing w:before="120" w:after="120"/>
      <w:ind w:leftChars="507" w:left="1217" w:firstLineChars="2" w:firstLine="5"/>
      <w:jc w:val="center"/>
    </w:pPr>
    <w:rPr>
      <w:rFonts w:ascii="宋体" w:eastAsia="黑体" w:hAnsi="宋体" w:cs="Arial"/>
      <w:b/>
      <w:bCs/>
      <w:color w:val="000000"/>
      <w:sz w:val="24"/>
      <w:szCs w:val="24"/>
    </w:rPr>
  </w:style>
  <w:style w:type="paragraph" w:customStyle="1" w:styleId="Bd">
    <w:name w:val="Bd"/>
    <w:basedOn w:val="a"/>
    <w:rsid w:val="00F12CE1"/>
    <w:pPr>
      <w:topLinePunct/>
      <w:adjustRightInd w:val="0"/>
      <w:spacing w:line="360" w:lineRule="atLeast"/>
      <w:textAlignment w:val="baseline"/>
    </w:pPr>
    <w:rPr>
      <w:rFonts w:ascii="Calibri" w:eastAsia="宋体" w:hAnsi="Calibri" w:cs="Times New Roman"/>
      <w:szCs w:val="24"/>
    </w:rPr>
  </w:style>
  <w:style w:type="paragraph" w:customStyle="1" w:styleId="afffffffffffb">
    <w:name w:val="È±?"/>
    <w:basedOn w:val="a"/>
    <w:rsid w:val="00F12CE1"/>
    <w:pPr>
      <w:widowControl/>
      <w:overflowPunct w:val="0"/>
      <w:autoSpaceDE w:val="0"/>
      <w:autoSpaceDN w:val="0"/>
      <w:adjustRightInd w:val="0"/>
      <w:spacing w:line="360" w:lineRule="auto"/>
      <w:jc w:val="left"/>
      <w:textAlignment w:val="baseline"/>
    </w:pPr>
    <w:rPr>
      <w:rFonts w:ascii="宋体" w:eastAsia="宋体" w:hAnsi="Calibri" w:cs="Times New Roman"/>
      <w:kern w:val="0"/>
      <w:sz w:val="24"/>
      <w:szCs w:val="20"/>
    </w:rPr>
  </w:style>
  <w:style w:type="paragraph" w:customStyle="1" w:styleId="551">
    <w:name w:val="样式 正文左缩5 + 左侧:  5 字符1"/>
    <w:basedOn w:val="a"/>
    <w:rsid w:val="00F12CE1"/>
    <w:pPr>
      <w:spacing w:line="360" w:lineRule="auto"/>
      <w:ind w:leftChars="500" w:left="1200"/>
    </w:pPr>
    <w:rPr>
      <w:rFonts w:ascii="宋体" w:eastAsia="宋体" w:hAnsi="Calibri" w:cs="Times New Roman"/>
      <w:kern w:val="0"/>
      <w:sz w:val="24"/>
      <w:szCs w:val="24"/>
    </w:rPr>
  </w:style>
  <w:style w:type="paragraph" w:customStyle="1" w:styleId="CharCharCharCharCharCharChar">
    <w:name w:val="Char Char Char Char Char Char Char"/>
    <w:basedOn w:val="a"/>
    <w:rsid w:val="00F12CE1"/>
    <w:pPr>
      <w:widowControl/>
      <w:spacing w:after="100" w:afterAutospacing="1" w:line="240" w:lineRule="exact"/>
      <w:jc w:val="left"/>
    </w:pPr>
    <w:rPr>
      <w:rFonts w:ascii="Calibri" w:eastAsia="宋体" w:hAnsi="Calibri" w:cs="Times New Roman"/>
      <w:color w:val="000000"/>
      <w:sz w:val="24"/>
      <w:szCs w:val="20"/>
    </w:rPr>
  </w:style>
  <w:style w:type="paragraph" w:customStyle="1" w:styleId="aa0">
    <w:name w:val="aa"/>
    <w:basedOn w:val="a"/>
    <w:rsid w:val="00F12CE1"/>
    <w:pPr>
      <w:adjustRightInd w:val="0"/>
      <w:spacing w:line="480" w:lineRule="exact"/>
      <w:ind w:left="1155" w:right="-108" w:hanging="735"/>
      <w:textAlignment w:val="baseline"/>
    </w:pPr>
    <w:rPr>
      <w:rFonts w:ascii="Arial" w:eastAsia="宋体" w:hAnsi="Arial" w:cs="Arial"/>
      <w:kern w:val="0"/>
      <w:sz w:val="24"/>
      <w:szCs w:val="24"/>
    </w:rPr>
  </w:style>
  <w:style w:type="paragraph" w:customStyle="1" w:styleId="L1">
    <w:name w:val="L1"/>
    <w:basedOn w:val="a"/>
    <w:rsid w:val="00F12CE1"/>
    <w:pPr>
      <w:spacing w:beforeLines="100" w:line="360" w:lineRule="auto"/>
      <w:jc w:val="center"/>
    </w:pPr>
    <w:rPr>
      <w:rFonts w:ascii="黑体" w:eastAsia="黑体" w:hAnsi="Calibri" w:cs="Times New Roman"/>
      <w:b/>
      <w:bCs/>
      <w:spacing w:val="60"/>
      <w:sz w:val="36"/>
      <w:szCs w:val="36"/>
    </w:rPr>
  </w:style>
  <w:style w:type="paragraph" w:customStyle="1" w:styleId="font6">
    <w:name w:val="font6"/>
    <w:basedOn w:val="a"/>
    <w:rsid w:val="00F12CE1"/>
    <w:pPr>
      <w:widowControl/>
      <w:spacing w:before="100" w:beforeAutospacing="1" w:after="100" w:afterAutospacing="1"/>
      <w:jc w:val="left"/>
    </w:pPr>
    <w:rPr>
      <w:rFonts w:ascii="宋体" w:eastAsia="宋体" w:hAnsi="宋体" w:cs="Times New Roman" w:hint="eastAsia"/>
      <w:color w:val="000000"/>
      <w:kern w:val="0"/>
      <w:sz w:val="20"/>
      <w:szCs w:val="20"/>
    </w:rPr>
  </w:style>
  <w:style w:type="paragraph" w:styleId="TOC">
    <w:name w:val="TOC Heading"/>
    <w:basedOn w:val="1"/>
    <w:next w:val="a"/>
    <w:qFormat/>
    <w:rsid w:val="00F12CE1"/>
    <w:pPr>
      <w:spacing w:before="480" w:after="0" w:line="276" w:lineRule="auto"/>
      <w:outlineLvl w:val="9"/>
    </w:pPr>
    <w:rPr>
      <w:rFonts w:ascii="Cambria" w:hAnsi="Cambria"/>
      <w:b w:val="0"/>
      <w:color w:val="365F91"/>
      <w:kern w:val="0"/>
      <w:sz w:val="36"/>
      <w:szCs w:val="28"/>
    </w:rPr>
  </w:style>
  <w:style w:type="paragraph" w:customStyle="1" w:styleId="fi-1560li1560ri-194sb60s">
    <w:name w:val="fi-1560li1560ri-194sb60s"/>
    <w:rsid w:val="00F12CE1"/>
    <w:pPr>
      <w:widowControl w:val="0"/>
      <w:autoSpaceDE w:val="0"/>
      <w:autoSpaceDN w:val="0"/>
      <w:adjustRightInd w:val="0"/>
      <w:jc w:val="both"/>
    </w:pPr>
    <w:rPr>
      <w:rFonts w:ascii="楷体_GB2312" w:eastAsia="楷体_GB2312" w:hAnsi="Calibri" w:cs="Times New Roman"/>
      <w:kern w:val="0"/>
      <w:sz w:val="20"/>
      <w:szCs w:val="20"/>
    </w:rPr>
  </w:style>
  <w:style w:type="paragraph" w:customStyle="1" w:styleId="afffffffffffc">
    <w:name w:val="a"/>
    <w:basedOn w:val="a"/>
    <w:rsid w:val="00F12CE1"/>
    <w:pPr>
      <w:adjustRightInd w:val="0"/>
      <w:spacing w:line="400" w:lineRule="atLeast"/>
      <w:ind w:left="1134" w:hanging="454"/>
      <w:textAlignment w:val="baseline"/>
    </w:pPr>
    <w:rPr>
      <w:rFonts w:ascii="Arial" w:eastAsia="宋体" w:hAnsi="Arial" w:cs="Times New Roman"/>
      <w:kern w:val="0"/>
      <w:sz w:val="24"/>
      <w:szCs w:val="20"/>
    </w:rPr>
  </w:style>
  <w:style w:type="paragraph" w:customStyle="1" w:styleId="afffffffffffd">
    <w:name w:val="封面日期"/>
    <w:basedOn w:val="afd"/>
    <w:rsid w:val="00F12CE1"/>
    <w:pPr>
      <w:adjustRightInd w:val="0"/>
      <w:snapToGrid w:val="0"/>
      <w:spacing w:before="120" w:after="120" w:line="300" w:lineRule="auto"/>
      <w:ind w:leftChars="507" w:left="507" w:firstLineChars="2" w:firstLine="2"/>
      <w:outlineLvl w:val="9"/>
    </w:pPr>
    <w:rPr>
      <w:rFonts w:ascii="宋体" w:eastAsia="黑体" w:hAnsi="宋体"/>
      <w:color w:val="000000"/>
      <w:sz w:val="30"/>
      <w:szCs w:val="30"/>
    </w:rPr>
  </w:style>
  <w:style w:type="paragraph" w:customStyle="1" w:styleId="Style396">
    <w:name w:val="_Style 396"/>
    <w:next w:val="a"/>
    <w:rsid w:val="00F12CE1"/>
    <w:pPr>
      <w:widowControl w:val="0"/>
      <w:spacing w:line="360" w:lineRule="auto"/>
      <w:jc w:val="both"/>
    </w:pPr>
    <w:rPr>
      <w:rFonts w:ascii="Calibri" w:eastAsia="宋体" w:hAnsi="Calibri" w:cs="Times New Roman"/>
      <w:szCs w:val="20"/>
    </w:rPr>
  </w:style>
  <w:style w:type="paragraph" w:customStyle="1" w:styleId="60">
    <w:name w:val="样式6"/>
    <w:basedOn w:val="a"/>
    <w:link w:val="6Char3"/>
    <w:qFormat/>
    <w:rsid w:val="00F12CE1"/>
    <w:pPr>
      <w:topLinePunct/>
      <w:spacing w:before="160" w:after="60"/>
      <w:jc w:val="center"/>
    </w:pPr>
    <w:rPr>
      <w:rFonts w:eastAsia="黑体"/>
      <w:szCs w:val="21"/>
    </w:rPr>
  </w:style>
  <w:style w:type="paragraph" w:customStyle="1" w:styleId="4TimesNewRoman">
    <w:name w:val="样式 标题 4 + Times New Roman"/>
    <w:basedOn w:val="4"/>
    <w:rsid w:val="00F12CE1"/>
    <w:pPr>
      <w:spacing w:before="20" w:after="20" w:line="377" w:lineRule="auto"/>
    </w:pPr>
    <w:rPr>
      <w:rFonts w:ascii="Times New Roman" w:eastAsia="宋体" w:hAnsi="Times New Roman"/>
      <w:bCs/>
      <w:szCs w:val="24"/>
    </w:rPr>
  </w:style>
  <w:style w:type="paragraph" w:customStyle="1" w:styleId="222">
    <w:name w:val="样式 样式 样式 正文 + 首行缩进:  2 字符 + 首行缩进:  2 字符 + 首行缩进:  2 字符"/>
    <w:basedOn w:val="a"/>
    <w:link w:val="222Char"/>
    <w:rsid w:val="00F12CE1"/>
    <w:pPr>
      <w:widowControl/>
      <w:adjustRightInd w:val="0"/>
      <w:snapToGrid w:val="0"/>
      <w:spacing w:line="360" w:lineRule="auto"/>
      <w:ind w:firstLineChars="200" w:firstLine="200"/>
    </w:pPr>
    <w:rPr>
      <w:rFonts w:eastAsia="宋体"/>
      <w:sz w:val="24"/>
      <w:lang w:val="en-GB"/>
    </w:rPr>
  </w:style>
  <w:style w:type="paragraph" w:customStyle="1" w:styleId="41">
    <w:name w:val="样式 标题 4 +1"/>
    <w:basedOn w:val="4"/>
    <w:link w:val="41Char"/>
    <w:rsid w:val="00F12CE1"/>
    <w:pPr>
      <w:keepNext w:val="0"/>
      <w:keepLines w:val="0"/>
      <w:tabs>
        <w:tab w:val="left" w:pos="1680"/>
      </w:tabs>
      <w:spacing w:line="360" w:lineRule="auto"/>
      <w:ind w:left="1680" w:hanging="420"/>
    </w:pPr>
    <w:rPr>
      <w:rFonts w:ascii="宋体" w:eastAsiaTheme="minorEastAsia" w:hAnsi="宋体" w:cstheme="minorBidi"/>
      <w:b w:val="0"/>
      <w:szCs w:val="22"/>
    </w:rPr>
  </w:style>
  <w:style w:type="paragraph" w:customStyle="1" w:styleId="xl49">
    <w:name w:val="xl49"/>
    <w:basedOn w:val="a"/>
    <w:rsid w:val="00F12CE1"/>
    <w:pPr>
      <w:widowControl/>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1fff">
    <w:name w:val="第1行"/>
    <w:basedOn w:val="a"/>
    <w:rsid w:val="00F12CE1"/>
    <w:pPr>
      <w:spacing w:beforeLines="100"/>
      <w:jc w:val="center"/>
    </w:pPr>
    <w:rPr>
      <w:rFonts w:ascii="宋体" w:eastAsia="黑体" w:hAnsi="Calibri" w:cs="Times New Roman"/>
      <w:b/>
      <w:sz w:val="36"/>
      <w:szCs w:val="24"/>
    </w:rPr>
  </w:style>
  <w:style w:type="paragraph" w:customStyle="1" w:styleId="1fff0">
    <w:name w:val="样式 报告标题1"/>
    <w:basedOn w:val="a"/>
    <w:rsid w:val="00F12CE1"/>
    <w:pPr>
      <w:keepNext/>
      <w:keepLines/>
      <w:spacing w:before="120" w:line="300" w:lineRule="auto"/>
      <w:outlineLvl w:val="0"/>
    </w:pPr>
    <w:rPr>
      <w:rFonts w:ascii="Calibri" w:eastAsia="宋体" w:hAnsi="Calibri" w:cs="Times New Roman"/>
      <w:b/>
      <w:bCs/>
      <w:sz w:val="32"/>
      <w:szCs w:val="32"/>
    </w:rPr>
  </w:style>
  <w:style w:type="paragraph" w:customStyle="1" w:styleId="xl41">
    <w:name w:val="xl41"/>
    <w:basedOn w:val="a"/>
    <w:rsid w:val="00F12CE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xl76">
    <w:name w:val="xl76"/>
    <w:basedOn w:val="a"/>
    <w:rsid w:val="00F12CE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eastAsia="宋体" w:hAnsi="宋体" w:cs="宋体"/>
      <w:kern w:val="0"/>
      <w:sz w:val="24"/>
      <w:szCs w:val="24"/>
    </w:rPr>
  </w:style>
  <w:style w:type="paragraph" w:customStyle="1" w:styleId="2fe">
    <w:name w:val="首行缩进:  2 字符"/>
    <w:basedOn w:val="a"/>
    <w:rsid w:val="00F12CE1"/>
    <w:pPr>
      <w:spacing w:line="360" w:lineRule="auto"/>
      <w:ind w:firstLineChars="200" w:firstLine="200"/>
    </w:pPr>
    <w:rPr>
      <w:rFonts w:ascii="宋体" w:eastAsia="宋体" w:hAnsi="Calibri" w:cs="宋体"/>
      <w:spacing w:val="14"/>
      <w:sz w:val="24"/>
      <w:szCs w:val="20"/>
    </w:rPr>
  </w:style>
  <w:style w:type="paragraph" w:customStyle="1" w:styleId="xl80">
    <w:name w:val="xl80"/>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 w:val="24"/>
      <w:szCs w:val="24"/>
    </w:rPr>
  </w:style>
  <w:style w:type="paragraph" w:customStyle="1" w:styleId="08531250">
    <w:name w:val="样式 小四 首行缩进:  0.85 厘米 段前: 3 磅 行距: 多倍行距 1.25 字行"/>
    <w:basedOn w:val="a"/>
    <w:uiPriority w:val="99"/>
    <w:qFormat/>
    <w:rsid w:val="00F12CE1"/>
    <w:pPr>
      <w:widowControl/>
      <w:spacing w:before="60" w:line="300" w:lineRule="auto"/>
      <w:ind w:firstLine="482"/>
      <w:jc w:val="left"/>
    </w:pPr>
    <w:rPr>
      <w:rFonts w:ascii="Calibri" w:eastAsia="宋体" w:hAnsi="Calibri" w:cs="宋体"/>
      <w:kern w:val="0"/>
      <w:sz w:val="24"/>
      <w:szCs w:val="20"/>
    </w:rPr>
  </w:style>
  <w:style w:type="paragraph" w:customStyle="1" w:styleId="afffffffffffe">
    <w:name w:val="报告正文"/>
    <w:basedOn w:val="a"/>
    <w:rsid w:val="00F12CE1"/>
    <w:pPr>
      <w:spacing w:line="500" w:lineRule="exact"/>
      <w:ind w:firstLineChars="200" w:firstLine="200"/>
    </w:pPr>
    <w:rPr>
      <w:rFonts w:ascii="Calibri" w:eastAsia="宋体" w:hAnsi="Calibri" w:cs="Times New Roman"/>
      <w:sz w:val="28"/>
      <w:szCs w:val="24"/>
    </w:rPr>
  </w:style>
  <w:style w:type="paragraph" w:customStyle="1" w:styleId="CharCharCharChar0">
    <w:name w:val="Char Char Char Char"/>
    <w:basedOn w:val="a"/>
    <w:rsid w:val="00F12CE1"/>
    <w:pPr>
      <w:spacing w:beforeLines="50" w:afterLines="50"/>
    </w:pPr>
    <w:rPr>
      <w:rFonts w:ascii="Tahoma" w:eastAsia="宋体" w:hAnsi="Tahoma" w:cs="Times New Roman"/>
      <w:sz w:val="24"/>
      <w:szCs w:val="20"/>
    </w:rPr>
  </w:style>
  <w:style w:type="paragraph" w:customStyle="1" w:styleId="Affffffffffff">
    <w:name w:val="A"/>
    <w:basedOn w:val="affffffff"/>
    <w:rsid w:val="00F12CE1"/>
    <w:pPr>
      <w:ind w:leftChars="648" w:left="748" w:hangingChars="100" w:hanging="100"/>
    </w:pPr>
  </w:style>
  <w:style w:type="paragraph" w:customStyle="1" w:styleId="affffffffffff0">
    <w:name w:val="附录"/>
    <w:basedOn w:val="1"/>
    <w:rsid w:val="00F12CE1"/>
    <w:pPr>
      <w:widowControl w:val="0"/>
      <w:topLinePunct/>
      <w:spacing w:before="0" w:after="0" w:line="960" w:lineRule="auto"/>
      <w:ind w:firstLine="420"/>
      <w:jc w:val="center"/>
      <w:textAlignment w:val="baseline"/>
    </w:pPr>
    <w:rPr>
      <w:rFonts w:eastAsia="黑体"/>
      <w:b w:val="0"/>
      <w:bCs w:val="0"/>
      <w:kern w:val="2"/>
      <w:sz w:val="28"/>
      <w:szCs w:val="28"/>
    </w:rPr>
  </w:style>
  <w:style w:type="paragraph" w:customStyle="1" w:styleId="5111115XW">
    <w:name w:val="样式 标题 5标题1.1.1.1.1标题 5XW + 黑色"/>
    <w:basedOn w:val="5"/>
    <w:link w:val="5111115XWChar"/>
    <w:rsid w:val="00F12CE1"/>
    <w:pPr>
      <w:keepNext w:val="0"/>
      <w:keepLines w:val="0"/>
      <w:widowControl w:val="0"/>
      <w:tabs>
        <w:tab w:val="left" w:pos="1470"/>
      </w:tabs>
      <w:spacing w:beforeLines="50" w:after="0" w:line="360" w:lineRule="auto"/>
      <w:ind w:leftChars="87" w:left="838" w:hangingChars="262" w:hanging="629"/>
      <w:jc w:val="both"/>
    </w:pPr>
    <w:rPr>
      <w:rFonts w:ascii="宋体" w:eastAsiaTheme="minorEastAsia" w:hAnsiTheme="minorHAnsi" w:cstheme="minorBidi"/>
      <w:b w:val="0"/>
      <w:bCs w:val="0"/>
      <w:color w:val="000000"/>
      <w:kern w:val="2"/>
      <w:sz w:val="24"/>
    </w:rPr>
  </w:style>
  <w:style w:type="paragraph" w:customStyle="1" w:styleId="p0">
    <w:name w:val="p0"/>
    <w:basedOn w:val="a"/>
    <w:rsid w:val="00F12CE1"/>
    <w:pPr>
      <w:widowControl/>
      <w:spacing w:before="100" w:beforeAutospacing="1" w:after="100" w:afterAutospacing="1"/>
      <w:jc w:val="left"/>
    </w:pPr>
    <w:rPr>
      <w:rFonts w:ascii="宋体" w:eastAsia="宋体" w:hAnsi="宋体" w:cs="宋体"/>
      <w:kern w:val="0"/>
      <w:sz w:val="24"/>
      <w:szCs w:val="24"/>
    </w:rPr>
  </w:style>
  <w:style w:type="paragraph" w:customStyle="1" w:styleId="affffffffffff1">
    <w:name w:val="黑体表名"/>
    <w:basedOn w:val="a"/>
    <w:rsid w:val="00F12CE1"/>
    <w:pPr>
      <w:tabs>
        <w:tab w:val="left" w:pos="1582"/>
      </w:tabs>
      <w:adjustRightInd w:val="0"/>
      <w:snapToGrid w:val="0"/>
      <w:spacing w:before="50" w:line="360" w:lineRule="auto"/>
      <w:ind w:firstLineChars="100" w:firstLine="100"/>
      <w:jc w:val="left"/>
    </w:pPr>
    <w:rPr>
      <w:rFonts w:ascii="宋体" w:eastAsia="宋体" w:hAnsi="宋体" w:cs="Times New Roman"/>
      <w:sz w:val="24"/>
      <w:szCs w:val="20"/>
    </w:rPr>
  </w:style>
  <w:style w:type="paragraph" w:customStyle="1" w:styleId="X30">
    <w:name w:val="X3"/>
    <w:basedOn w:val="2"/>
    <w:rsid w:val="00F12CE1"/>
    <w:pPr>
      <w:numPr>
        <w:ilvl w:val="1"/>
      </w:numPr>
      <w:tabs>
        <w:tab w:val="left" w:pos="360"/>
      </w:tabs>
      <w:overflowPunct/>
      <w:autoSpaceDE/>
      <w:autoSpaceDN/>
      <w:adjustRightInd w:val="0"/>
      <w:spacing w:afterLines="50" w:line="312" w:lineRule="auto"/>
      <w:ind w:left="720" w:firstLineChars="40" w:hanging="720"/>
      <w:jc w:val="left"/>
    </w:pPr>
    <w:rPr>
      <w:color w:val="auto"/>
      <w:kern w:val="2"/>
      <w:sz w:val="26"/>
      <w:szCs w:val="20"/>
    </w:rPr>
  </w:style>
  <w:style w:type="paragraph" w:customStyle="1" w:styleId="11Char11051">
    <w:name w:val="样式 标题 1标题 1 Char1 + 段前: 1 行 段后: 0.5 行1"/>
    <w:basedOn w:val="1"/>
    <w:rsid w:val="00F12CE1"/>
    <w:pPr>
      <w:pageBreakBefore/>
      <w:widowControl w:val="0"/>
      <w:tabs>
        <w:tab w:val="left" w:pos="1280"/>
      </w:tabs>
      <w:spacing w:beforeLines="100" w:afterLines="50" w:line="360" w:lineRule="auto"/>
      <w:ind w:left="2268"/>
      <w:jc w:val="center"/>
    </w:pPr>
    <w:rPr>
      <w:rFonts w:ascii="Arial" w:hAnsi="Arial" w:cs="宋体"/>
      <w:sz w:val="32"/>
      <w:szCs w:val="20"/>
    </w:rPr>
  </w:style>
  <w:style w:type="paragraph" w:styleId="affffffffffff2">
    <w:name w:val="List Paragraph"/>
    <w:basedOn w:val="a"/>
    <w:uiPriority w:val="34"/>
    <w:qFormat/>
    <w:rsid w:val="00F12CE1"/>
    <w:pPr>
      <w:ind w:firstLineChars="200" w:firstLine="420"/>
    </w:pPr>
    <w:rPr>
      <w:rFonts w:ascii="Calibri" w:eastAsia="宋体" w:hAnsi="Calibri" w:cs="Times New Roman"/>
      <w:szCs w:val="24"/>
    </w:rPr>
  </w:style>
  <w:style w:type="paragraph" w:customStyle="1" w:styleId="3f0">
    <w:name w:val="封面标题3"/>
    <w:basedOn w:val="a"/>
    <w:rsid w:val="00F12CE1"/>
    <w:pPr>
      <w:keepNext/>
      <w:keepLines/>
      <w:tabs>
        <w:tab w:val="left" w:pos="851"/>
        <w:tab w:val="left" w:pos="1304"/>
      </w:tabs>
      <w:adjustRightInd w:val="0"/>
      <w:snapToGrid w:val="0"/>
      <w:spacing w:line="360" w:lineRule="auto"/>
      <w:jc w:val="center"/>
      <w:outlineLvl w:val="0"/>
    </w:pPr>
    <w:rPr>
      <w:rFonts w:ascii="Arial" w:eastAsia="华文新魏" w:hAnsi="Arial" w:cs="Arial"/>
      <w:b/>
      <w:bCs/>
      <w:snapToGrid w:val="0"/>
      <w:kern w:val="44"/>
      <w:sz w:val="80"/>
      <w:szCs w:val="80"/>
    </w:rPr>
  </w:style>
  <w:style w:type="paragraph" w:customStyle="1" w:styleId="affffffffffff3">
    <w:name w:val="首行缩进"/>
    <w:basedOn w:val="a"/>
    <w:rsid w:val="00F12CE1"/>
    <w:pPr>
      <w:adjustRightInd w:val="0"/>
      <w:spacing w:line="312" w:lineRule="auto"/>
      <w:ind w:firstLine="425"/>
      <w:jc w:val="left"/>
      <w:textAlignment w:val="baseline"/>
    </w:pPr>
    <w:rPr>
      <w:rFonts w:ascii="Arial" w:eastAsia="黑体" w:hAnsi="Calibri" w:cs="Times New Roman"/>
      <w:kern w:val="0"/>
      <w:sz w:val="24"/>
      <w:szCs w:val="20"/>
    </w:rPr>
  </w:style>
  <w:style w:type="paragraph" w:customStyle="1" w:styleId="3f1">
    <w:name w:val="标题 3 + 非加粗"/>
    <w:basedOn w:val="2"/>
    <w:rsid w:val="00F12CE1"/>
    <w:pPr>
      <w:tabs>
        <w:tab w:val="left" w:pos="0"/>
        <w:tab w:val="left" w:pos="720"/>
        <w:tab w:val="left" w:pos="765"/>
        <w:tab w:val="left" w:pos="1208"/>
        <w:tab w:val="left" w:pos="1828"/>
        <w:tab w:val="left" w:pos="2220"/>
      </w:tabs>
      <w:overflowPunct/>
      <w:autoSpaceDE/>
      <w:autoSpaceDN/>
      <w:adjustRightInd w:val="0"/>
      <w:snapToGrid w:val="0"/>
      <w:spacing w:beforeLines="100" w:afterLines="50" w:line="240" w:lineRule="auto"/>
      <w:ind w:left="765" w:firstLineChars="0" w:firstLine="0"/>
      <w:jc w:val="both"/>
      <w:textAlignment w:val="auto"/>
    </w:pPr>
    <w:rPr>
      <w:rFonts w:ascii="Arial Narrow" w:hAnsi="Arial Narrow"/>
      <w:b w:val="0"/>
      <w:bCs w:val="0"/>
      <w:snapToGrid w:val="0"/>
      <w:color w:val="auto"/>
      <w:sz w:val="21"/>
      <w:szCs w:val="21"/>
    </w:rPr>
  </w:style>
  <w:style w:type="paragraph" w:customStyle="1" w:styleId="1e">
    <w:name w:val="样式 样式1 +"/>
    <w:basedOn w:val="16"/>
    <w:link w:val="1Char9"/>
    <w:semiHidden/>
    <w:rsid w:val="00F12CE1"/>
    <w:pPr>
      <w:keepLines w:val="0"/>
      <w:tabs>
        <w:tab w:val="clear" w:pos="0"/>
        <w:tab w:val="clear" w:pos="425"/>
      </w:tabs>
      <w:spacing w:before="0" w:beforeAutospacing="0" w:after="0" w:afterAutospacing="0" w:line="480" w:lineRule="auto"/>
      <w:ind w:left="0" w:firstLine="420"/>
      <w:jc w:val="both"/>
    </w:pPr>
    <w:rPr>
      <w:rFonts w:ascii="EU-F1" w:eastAsia="汉仪大宋简"/>
      <w:bCs/>
      <w:spacing w:val="0"/>
      <w:kern w:val="2"/>
      <w:sz w:val="22"/>
      <w:szCs w:val="22"/>
    </w:rPr>
  </w:style>
  <w:style w:type="paragraph" w:customStyle="1" w:styleId="aff">
    <w:name w:val="三级标题"/>
    <w:basedOn w:val="3"/>
    <w:link w:val="Charf3"/>
    <w:rsid w:val="00F12CE1"/>
    <w:pPr>
      <w:keepNext/>
      <w:keepLines/>
      <w:topLinePunct/>
      <w:adjustRightInd w:val="0"/>
      <w:spacing w:beforeLines="50" w:afterLines="50" w:line="240" w:lineRule="auto"/>
      <w:ind w:left="0" w:firstLineChars="200" w:firstLine="200"/>
      <w:jc w:val="left"/>
      <w:textAlignment w:val="baseline"/>
    </w:pPr>
    <w:rPr>
      <w:rFonts w:asciiTheme="minorHAnsi" w:eastAsiaTheme="minorEastAsia" w:hAnsiTheme="minorHAnsi" w:cstheme="minorBidi"/>
      <w:snapToGrid/>
      <w:kern w:val="2"/>
      <w:szCs w:val="22"/>
    </w:rPr>
  </w:style>
  <w:style w:type="paragraph" w:customStyle="1" w:styleId="af3">
    <w:name w:val="表格五号"/>
    <w:basedOn w:val="a"/>
    <w:link w:val="Char7"/>
    <w:rsid w:val="00F12CE1"/>
    <w:pPr>
      <w:jc w:val="center"/>
    </w:pPr>
    <w:rPr>
      <w:szCs w:val="24"/>
    </w:rPr>
  </w:style>
  <w:style w:type="paragraph" w:customStyle="1" w:styleId="32">
    <w:name w:val="报告标题3"/>
    <w:basedOn w:val="3"/>
    <w:next w:val="aff8"/>
    <w:link w:val="3Char4"/>
    <w:rsid w:val="00F12CE1"/>
    <w:pPr>
      <w:topLinePunct/>
      <w:spacing w:line="312" w:lineRule="exact"/>
      <w:ind w:left="0" w:firstLine="420"/>
    </w:pPr>
    <w:rPr>
      <w:rFonts w:asciiTheme="minorHAnsi" w:hAnsiTheme="minorHAnsi" w:cstheme="minorBidi"/>
      <w:b w:val="0"/>
      <w:bCs/>
      <w:snapToGrid/>
      <w:kern w:val="2"/>
      <w:sz w:val="21"/>
      <w:szCs w:val="21"/>
    </w:rPr>
  </w:style>
  <w:style w:type="paragraph" w:customStyle="1" w:styleId="5Char3">
    <w:name w:val="正文5 Char"/>
    <w:basedOn w:val="a"/>
    <w:link w:val="5CharChar"/>
    <w:rsid w:val="00F12CE1"/>
    <w:pPr>
      <w:spacing w:line="360" w:lineRule="auto"/>
      <w:ind w:leftChars="500" w:left="500"/>
    </w:pPr>
    <w:rPr>
      <w:rFonts w:ascii="宋体" w:eastAsia="宋体"/>
      <w:sz w:val="24"/>
      <w:szCs w:val="24"/>
    </w:rPr>
  </w:style>
  <w:style w:type="paragraph" w:customStyle="1" w:styleId="1fff1">
    <w:name w:val="样式 标题 1 + 居中"/>
    <w:basedOn w:val="1"/>
    <w:rsid w:val="00F12CE1"/>
    <w:pPr>
      <w:widowControl w:val="0"/>
      <w:tabs>
        <w:tab w:val="left" w:pos="4116"/>
      </w:tabs>
      <w:adjustRightInd w:val="0"/>
      <w:spacing w:before="480" w:afterLines="50" w:line="240" w:lineRule="auto"/>
      <w:ind w:left="4116" w:hanging="1134"/>
      <w:jc w:val="center"/>
      <w:textAlignment w:val="baseline"/>
    </w:pPr>
    <w:rPr>
      <w:rFonts w:eastAsia="黑体" w:cs="宋体"/>
      <w:sz w:val="36"/>
      <w:szCs w:val="20"/>
    </w:rPr>
  </w:style>
  <w:style w:type="paragraph" w:customStyle="1" w:styleId="xl79">
    <w:name w:val="xl79"/>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14">
    <w:name w:val="样式 标题 1 + 加粗"/>
    <w:basedOn w:val="1"/>
    <w:link w:val="1Char0"/>
    <w:rsid w:val="00F12CE1"/>
    <w:pPr>
      <w:widowControl w:val="0"/>
      <w:adjustRightInd w:val="0"/>
      <w:spacing w:beforeLines="100" w:afterLines="100" w:line="240" w:lineRule="auto"/>
      <w:jc w:val="both"/>
    </w:pPr>
    <w:rPr>
      <w:rFonts w:ascii="汉仪大宋简" w:eastAsia="黑体" w:hAnsiTheme="minorHAnsi" w:cstheme="minorBidi"/>
      <w:sz w:val="28"/>
      <w:szCs w:val="28"/>
    </w:rPr>
  </w:style>
  <w:style w:type="paragraph" w:customStyle="1" w:styleId="affffffffffff4">
    <w:name w:val="公文份数序号"/>
    <w:basedOn w:val="a"/>
    <w:rsid w:val="00F12CE1"/>
    <w:pPr>
      <w:autoSpaceDE w:val="0"/>
      <w:autoSpaceDN w:val="0"/>
      <w:adjustRightInd w:val="0"/>
      <w:snapToGrid w:val="0"/>
      <w:spacing w:line="578" w:lineRule="exact"/>
      <w:jc w:val="right"/>
    </w:pPr>
    <w:rPr>
      <w:rFonts w:ascii="宋体" w:eastAsia="宋体" w:hAnsi="宋体" w:cs="STKaiti,Bold"/>
      <w:b/>
      <w:bCs/>
      <w:kern w:val="0"/>
      <w:sz w:val="28"/>
      <w:szCs w:val="24"/>
    </w:rPr>
  </w:style>
  <w:style w:type="paragraph" w:customStyle="1" w:styleId="CharCharCharCharCharCharCharCharChar0">
    <w:name w:val="Char Char Char Char Char Char Char Char Char"/>
    <w:basedOn w:val="a"/>
    <w:rsid w:val="00F12CE1"/>
    <w:rPr>
      <w:rFonts w:ascii="Calibri" w:eastAsia="宋体" w:hAnsi="Calibri" w:cs="Times New Roman"/>
      <w:szCs w:val="24"/>
    </w:rPr>
  </w:style>
  <w:style w:type="paragraph" w:customStyle="1" w:styleId="111">
    <w:name w:val="1.1.1"/>
    <w:basedOn w:val="a"/>
    <w:link w:val="111CharChar"/>
    <w:rsid w:val="00F12CE1"/>
    <w:pPr>
      <w:tabs>
        <w:tab w:val="left" w:pos="0"/>
        <w:tab w:val="left" w:pos="1134"/>
        <w:tab w:val="left" w:pos="8505"/>
      </w:tabs>
      <w:autoSpaceDE w:val="0"/>
      <w:autoSpaceDN w:val="0"/>
      <w:adjustRightInd w:val="0"/>
      <w:spacing w:before="240" w:after="60" w:line="360" w:lineRule="atLeast"/>
    </w:pPr>
    <w:rPr>
      <w:rFonts w:ascii="Arial" w:eastAsia="宋体" w:hAnsi="Arial"/>
      <w:b/>
      <w:sz w:val="24"/>
    </w:rPr>
  </w:style>
  <w:style w:type="paragraph" w:customStyle="1" w:styleId="z1">
    <w:name w:val="z正文1"/>
    <w:basedOn w:val="a"/>
    <w:rsid w:val="00F12CE1"/>
    <w:pPr>
      <w:adjustRightInd w:val="0"/>
      <w:snapToGrid w:val="0"/>
      <w:spacing w:line="460" w:lineRule="exact"/>
      <w:ind w:firstLine="480"/>
    </w:pPr>
    <w:rPr>
      <w:rFonts w:ascii="Calibri" w:eastAsia="宋体" w:hAnsi="Calibri" w:cs="Times New Roman"/>
      <w:sz w:val="24"/>
      <w:szCs w:val="20"/>
    </w:rPr>
  </w:style>
  <w:style w:type="paragraph" w:customStyle="1" w:styleId="CharCharCharCharCharCharCharCharChar1CharCharCharCharCharCharCharCharCharChar">
    <w:name w:val="Char Char Char Char Char Char Char Char Char1 Char Char Char Char Char Char Char Char Char Char"/>
    <w:basedOn w:val="a"/>
    <w:rsid w:val="00F12CE1"/>
    <w:pPr>
      <w:widowControl/>
      <w:spacing w:after="160" w:line="240" w:lineRule="exact"/>
      <w:jc w:val="left"/>
    </w:pPr>
    <w:rPr>
      <w:rFonts w:ascii="Verdana" w:eastAsia="仿宋_GB2312" w:hAnsi="Verdana" w:cs="Times New Roman"/>
      <w:kern w:val="0"/>
      <w:sz w:val="28"/>
      <w:szCs w:val="20"/>
      <w:lang w:eastAsia="en-US"/>
    </w:rPr>
  </w:style>
  <w:style w:type="paragraph" w:customStyle="1" w:styleId="2ff">
    <w:name w:val="日期2"/>
    <w:basedOn w:val="a"/>
    <w:next w:val="a"/>
    <w:rsid w:val="00F12CE1"/>
    <w:pPr>
      <w:adjustRightInd w:val="0"/>
      <w:textAlignment w:val="baseline"/>
    </w:pPr>
    <w:rPr>
      <w:rFonts w:ascii="Calibri" w:eastAsia="宋体" w:hAnsi="Calibri" w:cs="Times New Roman"/>
      <w:sz w:val="28"/>
      <w:szCs w:val="20"/>
    </w:rPr>
  </w:style>
  <w:style w:type="paragraph" w:customStyle="1" w:styleId="xl37">
    <w:name w:val="xl37"/>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b0">
    <w:name w:val="b"/>
    <w:basedOn w:val="afff0"/>
    <w:rsid w:val="00F12CE1"/>
    <w:pPr>
      <w:tabs>
        <w:tab w:val="center" w:pos="4706"/>
        <w:tab w:val="right" w:pos="9044"/>
      </w:tabs>
      <w:topLinePunct/>
      <w:snapToGrid/>
      <w:spacing w:before="160" w:after="60" w:line="312" w:lineRule="exact"/>
      <w:textAlignment w:val="baseline"/>
      <w:outlineLvl w:val="9"/>
    </w:pPr>
    <w:rPr>
      <w:rFonts w:ascii="EU-F1" w:eastAsia="黑体"/>
      <w:kern w:val="0"/>
      <w:sz w:val="21"/>
      <w:szCs w:val="21"/>
    </w:rPr>
  </w:style>
  <w:style w:type="paragraph" w:customStyle="1" w:styleId="1fff2">
    <w:name w:val="样式 标题 1 +"/>
    <w:basedOn w:val="1"/>
    <w:rsid w:val="00F12CE1"/>
    <w:pPr>
      <w:keepLines w:val="0"/>
      <w:overflowPunct w:val="0"/>
      <w:autoSpaceDE w:val="0"/>
      <w:autoSpaceDN w:val="0"/>
      <w:adjustRightInd w:val="0"/>
      <w:spacing w:before="0" w:after="0" w:line="320" w:lineRule="exact"/>
      <w:ind w:firstLine="420"/>
      <w:textAlignment w:val="baseline"/>
    </w:pPr>
    <w:rPr>
      <w:rFonts w:ascii="汉仪大宋简" w:eastAsia="黑体"/>
      <w:b w:val="0"/>
      <w:bCs w:val="0"/>
      <w:kern w:val="28"/>
      <w:sz w:val="28"/>
      <w:szCs w:val="26"/>
    </w:rPr>
  </w:style>
  <w:style w:type="paragraph" w:customStyle="1" w:styleId="xl90">
    <w:name w:val="xl90"/>
    <w:basedOn w:val="a"/>
    <w:rsid w:val="00F12C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aa">
    <w:name w:val="A.aa"/>
    <w:basedOn w:val="a"/>
    <w:rsid w:val="00F12CE1"/>
    <w:pPr>
      <w:tabs>
        <w:tab w:val="left" w:pos="0"/>
        <w:tab w:val="left" w:pos="1560"/>
        <w:tab w:val="left" w:pos="8505"/>
      </w:tabs>
      <w:autoSpaceDE w:val="0"/>
      <w:autoSpaceDN w:val="0"/>
      <w:adjustRightInd w:val="0"/>
      <w:spacing w:before="60" w:after="60" w:line="360" w:lineRule="atLeast"/>
      <w:ind w:left="1560" w:right="-194" w:hanging="1560"/>
    </w:pPr>
    <w:rPr>
      <w:rFonts w:ascii="Arial" w:eastAsia="宋体" w:hAnsi="Arial" w:cs="Times New Roman"/>
      <w:kern w:val="0"/>
      <w:sz w:val="24"/>
      <w:szCs w:val="20"/>
    </w:rPr>
  </w:style>
  <w:style w:type="paragraph" w:customStyle="1" w:styleId="Char3f2">
    <w:name w:val="Char3"/>
    <w:basedOn w:val="a"/>
    <w:rsid w:val="00F12CE1"/>
    <w:pPr>
      <w:widowControl/>
      <w:spacing w:line="360" w:lineRule="auto"/>
      <w:ind w:firstLineChars="200" w:firstLine="200"/>
      <w:jc w:val="left"/>
    </w:pPr>
    <w:rPr>
      <w:rFonts w:ascii="Calibri" w:eastAsia="宋体" w:hAnsi="Calibri" w:cs="Times New Roman"/>
      <w:szCs w:val="24"/>
    </w:rPr>
  </w:style>
  <w:style w:type="paragraph" w:customStyle="1" w:styleId="51">
    <w:name w:val="表5"/>
    <w:basedOn w:val="a"/>
    <w:next w:val="a"/>
    <w:link w:val="5Char4"/>
    <w:rsid w:val="00F12CE1"/>
    <w:pPr>
      <w:jc w:val="center"/>
    </w:pPr>
    <w:rPr>
      <w:rFonts w:ascii="宋体"/>
      <w:szCs w:val="24"/>
    </w:rPr>
  </w:style>
  <w:style w:type="paragraph" w:customStyle="1" w:styleId="affffffffffff5">
    <w:name w:val="附件"/>
    <w:basedOn w:val="a"/>
    <w:rsid w:val="00F12CE1"/>
    <w:pPr>
      <w:adjustRightInd w:val="0"/>
      <w:spacing w:line="560" w:lineRule="exact"/>
      <w:ind w:firstLine="600"/>
      <w:textAlignment w:val="baseline"/>
    </w:pPr>
    <w:rPr>
      <w:rFonts w:ascii="黑体" w:eastAsia="黑体" w:hAnsi="Calibri" w:cs="Times New Roman"/>
      <w:b/>
      <w:spacing w:val="20"/>
      <w:kern w:val="0"/>
      <w:position w:val="-6"/>
      <w:sz w:val="28"/>
      <w:szCs w:val="20"/>
    </w:rPr>
  </w:style>
  <w:style w:type="paragraph" w:customStyle="1" w:styleId="3-new">
    <w:name w:val="标题 3 -new"/>
    <w:basedOn w:val="3"/>
    <w:rsid w:val="00F12CE1"/>
    <w:pPr>
      <w:wordWrap w:val="0"/>
      <w:ind w:left="0" w:firstLine="0"/>
      <w:jc w:val="left"/>
    </w:pPr>
    <w:rPr>
      <w:bCs/>
      <w:snapToGrid/>
      <w:kern w:val="2"/>
      <w:sz w:val="21"/>
      <w:szCs w:val="21"/>
    </w:rPr>
  </w:style>
  <w:style w:type="paragraph" w:customStyle="1" w:styleId="1fff3">
    <w:name w:val="正文缩进1"/>
    <w:basedOn w:val="a"/>
    <w:rsid w:val="00F12CE1"/>
    <w:pPr>
      <w:spacing w:line="360" w:lineRule="auto"/>
    </w:pPr>
    <w:rPr>
      <w:rFonts w:ascii="宋体" w:eastAsia="宋体" w:hAnsi="宋体" w:cs="Times New Roman"/>
      <w:sz w:val="24"/>
      <w:szCs w:val="24"/>
    </w:rPr>
  </w:style>
  <w:style w:type="paragraph" w:customStyle="1" w:styleId="2ff0">
    <w:name w:val="样式 2"/>
    <w:basedOn w:val="2"/>
    <w:rsid w:val="00F12CE1"/>
    <w:pPr>
      <w:overflowPunct/>
      <w:topLinePunct/>
      <w:autoSpaceDE/>
      <w:autoSpaceDN/>
      <w:spacing w:line="312" w:lineRule="exact"/>
      <w:ind w:firstLineChars="0" w:firstLine="0"/>
      <w:jc w:val="both"/>
      <w:textAlignment w:val="auto"/>
    </w:pPr>
    <w:rPr>
      <w:rFonts w:ascii="EU-F1" w:eastAsia="黑体"/>
      <w:b w:val="0"/>
      <w:color w:val="auto"/>
      <w:kern w:val="2"/>
      <w:sz w:val="21"/>
      <w:szCs w:val="21"/>
    </w:rPr>
  </w:style>
  <w:style w:type="paragraph" w:customStyle="1" w:styleId="xl42">
    <w:name w:val="xl42"/>
    <w:basedOn w:val="a"/>
    <w:rsid w:val="00F12CE1"/>
    <w:pPr>
      <w:widowControl/>
      <w:pBdr>
        <w:left w:val="single" w:sz="4" w:space="0" w:color="auto"/>
        <w:right w:val="single" w:sz="4" w:space="0" w:color="auto"/>
      </w:pBdr>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affffffffffff6">
    <w:name w:val="表格注脚"/>
    <w:basedOn w:val="affffffff6"/>
    <w:rsid w:val="00F12CE1"/>
    <w:pPr>
      <w:tabs>
        <w:tab w:val="clear" w:pos="705"/>
        <w:tab w:val="clear" w:pos="780"/>
        <w:tab w:val="clear" w:pos="1200"/>
        <w:tab w:val="clear" w:pos="2640"/>
        <w:tab w:val="clear" w:pos="3360"/>
        <w:tab w:val="left" w:pos="810"/>
        <w:tab w:val="left" w:pos="945"/>
      </w:tabs>
      <w:spacing w:after="120" w:line="300" w:lineRule="exact"/>
      <w:ind w:leftChars="305" w:left="1412" w:hangingChars="324" w:hanging="680"/>
    </w:pPr>
    <w:rPr>
      <w:b w:val="0"/>
    </w:rPr>
  </w:style>
  <w:style w:type="paragraph" w:customStyle="1" w:styleId="D4">
    <w:name w:val="D4"/>
    <w:basedOn w:val="a"/>
    <w:link w:val="D4Char"/>
    <w:rsid w:val="00F12CE1"/>
    <w:pPr>
      <w:topLinePunct/>
      <w:spacing w:line="312" w:lineRule="exact"/>
    </w:pPr>
    <w:rPr>
      <w:color w:val="000000"/>
      <w:szCs w:val="21"/>
    </w:rPr>
  </w:style>
  <w:style w:type="paragraph" w:customStyle="1" w:styleId="5e">
    <w:name w:val="表格5"/>
    <w:basedOn w:val="afff3"/>
    <w:rsid w:val="00F12CE1"/>
    <w:pPr>
      <w:adjustRightInd/>
      <w:snapToGrid/>
      <w:spacing w:line="360" w:lineRule="auto"/>
      <w:jc w:val="both"/>
    </w:pPr>
    <w:rPr>
      <w:rFonts w:ascii="宋体" w:hAnsi="宋体" w:cs="宋体"/>
      <w:sz w:val="21"/>
    </w:rPr>
  </w:style>
  <w:style w:type="paragraph" w:customStyle="1" w:styleId="affffffffffff7">
    <w:name w:val="±í"/>
    <w:basedOn w:val="a"/>
    <w:rsid w:val="00F12CE1"/>
    <w:pPr>
      <w:widowControl/>
      <w:overflowPunct w:val="0"/>
      <w:autoSpaceDE w:val="0"/>
      <w:autoSpaceDN w:val="0"/>
      <w:adjustRightInd w:val="0"/>
      <w:jc w:val="left"/>
      <w:textAlignment w:val="baseline"/>
    </w:pPr>
    <w:rPr>
      <w:rFonts w:ascii="宋体" w:eastAsia="宋体" w:hAnsi="Calibri" w:cs="Times New Roman"/>
      <w:kern w:val="0"/>
      <w:sz w:val="24"/>
      <w:szCs w:val="20"/>
    </w:rPr>
  </w:style>
  <w:style w:type="paragraph" w:customStyle="1" w:styleId="552">
    <w:name w:val="样式 正文5 + 左侧:  5 字符"/>
    <w:basedOn w:val="a"/>
    <w:rsid w:val="00F12CE1"/>
    <w:pPr>
      <w:spacing w:line="360" w:lineRule="auto"/>
      <w:ind w:leftChars="500" w:left="500"/>
    </w:pPr>
    <w:rPr>
      <w:rFonts w:ascii="宋体" w:eastAsia="宋体" w:hAnsi="Calibri" w:cs="Times New Roman"/>
      <w:sz w:val="24"/>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
    <w:rsid w:val="00F12CE1"/>
    <w:pPr>
      <w:adjustRightInd w:val="0"/>
      <w:spacing w:line="360" w:lineRule="atLeast"/>
    </w:pPr>
    <w:rPr>
      <w:rFonts w:ascii="Tahoma" w:eastAsia="宋体" w:hAnsi="Tahoma" w:cs="Times New Roman"/>
      <w:sz w:val="24"/>
      <w:szCs w:val="20"/>
    </w:rPr>
  </w:style>
  <w:style w:type="paragraph" w:customStyle="1" w:styleId="ml">
    <w:name w:val="ml"/>
    <w:basedOn w:val="a"/>
    <w:rsid w:val="00F12CE1"/>
    <w:pPr>
      <w:tabs>
        <w:tab w:val="left" w:pos="0"/>
      </w:tabs>
      <w:autoSpaceDE w:val="0"/>
      <w:autoSpaceDN w:val="0"/>
      <w:adjustRightInd w:val="0"/>
      <w:spacing w:before="240" w:after="120" w:line="360" w:lineRule="atLeast"/>
      <w:jc w:val="center"/>
    </w:pPr>
    <w:rPr>
      <w:rFonts w:ascii="黑体" w:eastAsia="黑体" w:hAnsi="Calibri" w:cs="Times New Roman"/>
      <w:kern w:val="0"/>
      <w:sz w:val="32"/>
      <w:szCs w:val="20"/>
    </w:rPr>
  </w:style>
  <w:style w:type="paragraph" w:customStyle="1" w:styleId="42Char">
    <w:name w:val="样式 正文小4号 + 五号 首行缩进:  2 字符 Char"/>
    <w:basedOn w:val="a"/>
    <w:rsid w:val="00F12CE1"/>
    <w:pPr>
      <w:spacing w:line="360" w:lineRule="auto"/>
      <w:ind w:firstLineChars="200" w:firstLine="420"/>
    </w:pPr>
    <w:rPr>
      <w:rFonts w:ascii="Calibri" w:eastAsia="宋体" w:hAnsi="Calibri" w:cs="Times New Roman"/>
      <w:szCs w:val="20"/>
    </w:rPr>
  </w:style>
  <w:style w:type="paragraph" w:customStyle="1" w:styleId="75">
    <w:name w:val="样式7"/>
    <w:basedOn w:val="a"/>
    <w:rsid w:val="00F12CE1"/>
    <w:pPr>
      <w:tabs>
        <w:tab w:val="left" w:pos="1507"/>
      </w:tabs>
      <w:spacing w:line="500" w:lineRule="exact"/>
      <w:ind w:left="994" w:hanging="567"/>
      <w:outlineLvl w:val="0"/>
    </w:pPr>
    <w:rPr>
      <w:rFonts w:ascii="宋体" w:eastAsia="宋体" w:hAnsi="宋体" w:cs="宋体"/>
      <w:b/>
      <w:bCs/>
      <w:sz w:val="24"/>
      <w:szCs w:val="24"/>
    </w:rPr>
  </w:style>
  <w:style w:type="paragraph" w:customStyle="1" w:styleId="Charffe">
    <w:name w:val="Char"/>
    <w:basedOn w:val="a"/>
    <w:rsid w:val="00F12CE1"/>
    <w:rPr>
      <w:rFonts w:ascii="Calibri" w:eastAsia="宋体" w:hAnsi="Calibri" w:cs="Times New Roman"/>
      <w:szCs w:val="24"/>
    </w:rPr>
  </w:style>
  <w:style w:type="paragraph" w:customStyle="1" w:styleId="CharCharCharCharCharCharChar0">
    <w:name w:val="Char Char Char Char Char Char Char"/>
    <w:basedOn w:val="a"/>
    <w:rsid w:val="00F12CE1"/>
    <w:rPr>
      <w:rFonts w:ascii="Calibri" w:eastAsia="宋体" w:hAnsi="Calibri" w:cs="Times New Roman"/>
      <w:szCs w:val="24"/>
    </w:rPr>
  </w:style>
  <w:style w:type="paragraph" w:customStyle="1" w:styleId="1fff4">
    <w:name w:val="样式 标题 1 + 三号"/>
    <w:basedOn w:val="1"/>
    <w:rsid w:val="00F12CE1"/>
    <w:pPr>
      <w:widowControl w:val="0"/>
      <w:spacing w:before="120" w:after="0" w:line="300" w:lineRule="auto"/>
      <w:ind w:firstLine="420"/>
      <w:jc w:val="both"/>
    </w:pPr>
    <w:rPr>
      <w:sz w:val="32"/>
      <w:szCs w:val="32"/>
    </w:rPr>
  </w:style>
  <w:style w:type="paragraph" w:customStyle="1" w:styleId="affffffffffff8">
    <w:name w:val="文件"/>
    <w:basedOn w:val="affffffd"/>
    <w:rsid w:val="00F12CE1"/>
    <w:pPr>
      <w:tabs>
        <w:tab w:val="clear" w:pos="0"/>
        <w:tab w:val="clear" w:pos="2269"/>
      </w:tabs>
    </w:pPr>
  </w:style>
  <w:style w:type="paragraph" w:customStyle="1" w:styleId="CharChar2CharCharCharChar0">
    <w:name w:val="Char Char2 Char Char Char Char"/>
    <w:basedOn w:val="a"/>
    <w:rsid w:val="00F12CE1"/>
    <w:rPr>
      <w:rFonts w:ascii="Calibri" w:eastAsia="宋体" w:hAnsi="Calibri" w:cs="Times New Roman"/>
      <w:szCs w:val="24"/>
    </w:rPr>
  </w:style>
  <w:style w:type="paragraph" w:customStyle="1" w:styleId="xl87">
    <w:name w:val="xl87"/>
    <w:basedOn w:val="a"/>
    <w:rsid w:val="00F12CE1"/>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2ff1">
    <w:name w:val="封面标准号2"/>
    <w:basedOn w:val="a"/>
    <w:rsid w:val="00F12CE1"/>
    <w:pPr>
      <w:kinsoku w:val="0"/>
      <w:overflowPunct w:val="0"/>
      <w:autoSpaceDE w:val="0"/>
      <w:autoSpaceDN w:val="0"/>
      <w:adjustRightInd w:val="0"/>
      <w:spacing w:before="357" w:line="280" w:lineRule="exact"/>
      <w:jc w:val="right"/>
      <w:textAlignment w:val="center"/>
    </w:pPr>
    <w:rPr>
      <w:rFonts w:ascii="Calibri" w:eastAsia="宋体" w:hAnsi="Calibri" w:cs="Times New Roman"/>
      <w:kern w:val="0"/>
      <w:sz w:val="28"/>
      <w:szCs w:val="20"/>
    </w:rPr>
  </w:style>
  <w:style w:type="paragraph" w:customStyle="1" w:styleId="GF">
    <w:name w:val="GF报告一级标题"/>
    <w:basedOn w:val="a"/>
    <w:rsid w:val="00F12CE1"/>
    <w:pPr>
      <w:spacing w:before="360" w:after="360" w:line="360" w:lineRule="atLeast"/>
    </w:pPr>
    <w:rPr>
      <w:rFonts w:ascii="黑体" w:eastAsia="黑体" w:hAnsi="Calibri" w:cs="Times New Roman"/>
      <w:szCs w:val="24"/>
    </w:rPr>
  </w:style>
  <w:style w:type="paragraph" w:customStyle="1" w:styleId="affc">
    <w:name w:val="正文格式"/>
    <w:basedOn w:val="a"/>
    <w:link w:val="Charfc"/>
    <w:rsid w:val="00F12CE1"/>
    <w:pPr>
      <w:topLinePunct/>
      <w:ind w:firstLineChars="200" w:firstLine="420"/>
    </w:pPr>
    <w:rPr>
      <w:rFonts w:ascii="宋体" w:eastAsia="宋体" w:hAnsi="宋体"/>
      <w:bCs/>
      <w:szCs w:val="21"/>
    </w:rPr>
  </w:style>
  <w:style w:type="paragraph" w:customStyle="1" w:styleId="2-hbc">
    <w:name w:val="标题 2-hbc"/>
    <w:basedOn w:val="2"/>
    <w:rsid w:val="00F12CE1"/>
    <w:pPr>
      <w:overflowPunct/>
      <w:autoSpaceDE/>
      <w:autoSpaceDN/>
      <w:snapToGrid w:val="0"/>
      <w:ind w:firstLineChars="0" w:firstLine="0"/>
      <w:jc w:val="left"/>
      <w:textAlignment w:val="auto"/>
    </w:pPr>
    <w:rPr>
      <w:rFonts w:cs="宋体"/>
      <w:snapToGrid w:val="0"/>
      <w:color w:val="auto"/>
    </w:rPr>
  </w:style>
  <w:style w:type="paragraph" w:customStyle="1" w:styleId="15">
    <w:name w:val="样式 样式1 + 非加粗"/>
    <w:basedOn w:val="16"/>
    <w:link w:val="1Char2"/>
    <w:semiHidden/>
    <w:rsid w:val="00F12CE1"/>
    <w:pPr>
      <w:keepLines w:val="0"/>
      <w:tabs>
        <w:tab w:val="clear" w:pos="0"/>
        <w:tab w:val="clear" w:pos="425"/>
      </w:tabs>
      <w:spacing w:before="0" w:beforeAutospacing="0" w:after="0" w:afterAutospacing="0" w:line="312" w:lineRule="exact"/>
      <w:ind w:left="0" w:firstLine="0"/>
      <w:jc w:val="both"/>
    </w:pPr>
    <w:rPr>
      <w:rFonts w:ascii="EU-F1" w:eastAsia="黑体"/>
      <w:b w:val="0"/>
      <w:spacing w:val="0"/>
      <w:kern w:val="2"/>
      <w:sz w:val="21"/>
      <w:szCs w:val="21"/>
    </w:rPr>
  </w:style>
  <w:style w:type="paragraph" w:customStyle="1" w:styleId="1fff5">
    <w:name w:val="1."/>
    <w:basedOn w:val="a"/>
    <w:rsid w:val="00F12CE1"/>
    <w:pPr>
      <w:tabs>
        <w:tab w:val="left" w:pos="0"/>
        <w:tab w:val="left" w:pos="426"/>
      </w:tabs>
      <w:autoSpaceDE w:val="0"/>
      <w:autoSpaceDN w:val="0"/>
      <w:adjustRightInd w:val="0"/>
      <w:spacing w:before="60" w:after="60" w:line="360" w:lineRule="atLeast"/>
      <w:ind w:left="426" w:hanging="426"/>
    </w:pPr>
    <w:rPr>
      <w:rFonts w:ascii="Arial" w:eastAsia="宋体" w:hAnsi="Arial" w:cs="Times New Roman"/>
      <w:kern w:val="0"/>
      <w:sz w:val="20"/>
      <w:szCs w:val="20"/>
    </w:rPr>
  </w:style>
  <w:style w:type="paragraph" w:customStyle="1" w:styleId="4f0">
    <w:name w:val="标题4"/>
    <w:basedOn w:val="4"/>
    <w:next w:val="4"/>
    <w:rsid w:val="00F12CE1"/>
    <w:pPr>
      <w:spacing w:before="20" w:after="20" w:line="360" w:lineRule="auto"/>
    </w:pPr>
    <w:rPr>
      <w:rFonts w:ascii="Arial" w:eastAsia="宋体"/>
      <w:b w:val="0"/>
      <w:bCs/>
      <w:sz w:val="28"/>
      <w:szCs w:val="28"/>
    </w:rPr>
  </w:style>
  <w:style w:type="paragraph" w:customStyle="1" w:styleId="Style3">
    <w:name w:val="Style3"/>
    <w:basedOn w:val="3"/>
    <w:rsid w:val="00F12CE1"/>
    <w:pPr>
      <w:keepNext/>
      <w:keepLines/>
      <w:tabs>
        <w:tab w:val="clear" w:pos="765"/>
        <w:tab w:val="left" w:pos="0"/>
        <w:tab w:val="left" w:pos="747"/>
      </w:tabs>
      <w:adjustRightInd w:val="0"/>
      <w:snapToGrid w:val="0"/>
      <w:spacing w:before="120" w:after="120" w:line="460" w:lineRule="exact"/>
      <w:ind w:left="0" w:right="-157" w:firstLine="0"/>
      <w:jc w:val="left"/>
    </w:pPr>
    <w:rPr>
      <w:rFonts w:ascii="宋体" w:hAnsi="宋体"/>
      <w:snapToGrid/>
      <w:color w:val="000000"/>
      <w:kern w:val="2"/>
      <w:sz w:val="21"/>
      <w:szCs w:val="20"/>
    </w:rPr>
  </w:style>
  <w:style w:type="paragraph" w:customStyle="1" w:styleId="114">
    <w:name w:val="样式 第八行 + 段前: 1 行1"/>
    <w:basedOn w:val="a"/>
    <w:next w:val="a"/>
    <w:rsid w:val="00F12CE1"/>
    <w:pPr>
      <w:spacing w:before="240" w:line="360" w:lineRule="auto"/>
    </w:pPr>
    <w:rPr>
      <w:rFonts w:ascii="宋体" w:eastAsia="宋体" w:hAnsi="Calibri" w:cs="Times New Roman"/>
      <w:sz w:val="24"/>
      <w:szCs w:val="20"/>
    </w:rPr>
  </w:style>
  <w:style w:type="table" w:styleId="affffffffffff9">
    <w:name w:val="Table Theme"/>
    <w:basedOn w:val="a3"/>
    <w:semiHidden/>
    <w:rsid w:val="00F12CE1"/>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6">
    <w:name w:val="Table Colorful 1"/>
    <w:basedOn w:val="a3"/>
    <w:semiHidden/>
    <w:rsid w:val="00F12CE1"/>
    <w:pPr>
      <w:widowControl w:val="0"/>
      <w:jc w:val="both"/>
    </w:pPr>
    <w:rPr>
      <w:rFonts w:ascii="Calibri" w:eastAsia="宋体" w:hAnsi="Calibri" w:cs="Times New Roman"/>
      <w:color w:val="FFFFFF"/>
      <w:kern w:val="0"/>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affffffffffffa">
    <w:name w:val="Table Grid"/>
    <w:basedOn w:val="a3"/>
    <w:rsid w:val="00F12CE1"/>
    <w:rPr>
      <w:rFonts w:ascii="Calibri" w:eastAsia="宋体" w:hAnsi="Calibri"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2ff2">
    <w:name w:val="Table Colorful 2"/>
    <w:basedOn w:val="a3"/>
    <w:semiHidden/>
    <w:rsid w:val="00F12CE1"/>
    <w:pPr>
      <w:widowControl w:val="0"/>
      <w:jc w:val="both"/>
    </w:pPr>
    <w:rPr>
      <w:rFonts w:ascii="Calibri" w:eastAsia="宋体" w:hAnsi="Calibri" w:cs="Times New Roman"/>
      <w:kern w:val="0"/>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fff7">
    <w:name w:val="Table Columns 1"/>
    <w:basedOn w:val="a3"/>
    <w:semiHidden/>
    <w:rsid w:val="00F12CE1"/>
    <w:pPr>
      <w:widowControl w:val="0"/>
      <w:jc w:val="both"/>
    </w:pPr>
    <w:rPr>
      <w:rFonts w:ascii="Calibri" w:eastAsia="宋体" w:hAnsi="Calibri" w:cs="Times New Roman"/>
      <w:b/>
      <w:bCs/>
      <w:kern w:val="0"/>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2">
    <w:name w:val="Table Colorful 3"/>
    <w:basedOn w:val="a3"/>
    <w:semiHidden/>
    <w:rsid w:val="00F12CE1"/>
    <w:pPr>
      <w:widowControl w:val="0"/>
      <w:jc w:val="both"/>
    </w:pPr>
    <w:rPr>
      <w:rFonts w:ascii="Calibri" w:eastAsia="宋体" w:hAnsi="Calibri" w:cs="Times New Roman"/>
      <w:kern w:val="0"/>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ffffffb">
    <w:name w:val="Table Elegant"/>
    <w:basedOn w:val="a3"/>
    <w:semiHidden/>
    <w:rsid w:val="00F12CE1"/>
    <w:pPr>
      <w:widowControl w:val="0"/>
      <w:jc w:val="both"/>
    </w:pPr>
    <w:rPr>
      <w:rFonts w:ascii="Calibri" w:eastAsia="宋体" w:hAnsi="Calibri"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fff8">
    <w:name w:val="Table Classic 1"/>
    <w:basedOn w:val="a3"/>
    <w:semiHidden/>
    <w:rsid w:val="00F12CE1"/>
    <w:pPr>
      <w:widowControl w:val="0"/>
      <w:jc w:val="both"/>
    </w:pPr>
    <w:rPr>
      <w:rFonts w:ascii="Calibri" w:eastAsia="宋体" w:hAnsi="Calibri"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f3">
    <w:name w:val="Table Classic 2"/>
    <w:basedOn w:val="a3"/>
    <w:semiHidden/>
    <w:rsid w:val="00F12CE1"/>
    <w:pPr>
      <w:widowControl w:val="0"/>
      <w:jc w:val="both"/>
    </w:pPr>
    <w:rPr>
      <w:rFonts w:ascii="Calibri" w:eastAsia="宋体" w:hAnsi="Calibri"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f3">
    <w:name w:val="Table Classic 3"/>
    <w:basedOn w:val="a3"/>
    <w:semiHidden/>
    <w:rsid w:val="00F12CE1"/>
    <w:pPr>
      <w:widowControl w:val="0"/>
      <w:jc w:val="both"/>
    </w:pPr>
    <w:rPr>
      <w:rFonts w:ascii="Calibri" w:eastAsia="宋体" w:hAnsi="Calibri" w:cs="Times New Roman"/>
      <w:color w:val="000080"/>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f1">
    <w:name w:val="Table Classic 4"/>
    <w:basedOn w:val="a3"/>
    <w:semiHidden/>
    <w:rsid w:val="00F12CE1"/>
    <w:pPr>
      <w:widowControl w:val="0"/>
      <w:jc w:val="both"/>
    </w:pPr>
    <w:rPr>
      <w:rFonts w:ascii="Calibri" w:eastAsia="宋体" w:hAnsi="Calibri" w:cs="Times New Roman"/>
      <w:kern w:val="0"/>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fff9">
    <w:name w:val="Table Simple 1"/>
    <w:basedOn w:val="a3"/>
    <w:semiHidden/>
    <w:rsid w:val="00F12CE1"/>
    <w:pPr>
      <w:widowControl w:val="0"/>
      <w:jc w:val="both"/>
    </w:pPr>
    <w:rPr>
      <w:rFonts w:ascii="Calibri" w:eastAsia="宋体" w:hAnsi="Calibri"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ff4">
    <w:name w:val="Table Simple 2"/>
    <w:basedOn w:val="a3"/>
    <w:semiHidden/>
    <w:rsid w:val="00F12CE1"/>
    <w:pPr>
      <w:widowControl w:val="0"/>
      <w:jc w:val="both"/>
    </w:pPr>
    <w:rPr>
      <w:rFonts w:ascii="Calibri" w:eastAsia="宋体" w:hAnsi="Calibri" w:cs="Times New Roman"/>
      <w:kern w:val="0"/>
      <w:sz w:val="20"/>
      <w:szCs w:val="20"/>
    </w:rPr>
    <w:tblPr>
      <w:tblInd w:w="0" w:type="dxa"/>
      <w:tblCellMar>
        <w:top w:w="0" w:type="dxa"/>
        <w:left w:w="108" w:type="dxa"/>
        <w:bottom w:w="0" w:type="dxa"/>
        <w:right w:w="108" w:type="dxa"/>
      </w:tblCellMa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4">
    <w:name w:val="Table Simple 3"/>
    <w:basedOn w:val="a3"/>
    <w:semiHidden/>
    <w:rsid w:val="00F12CE1"/>
    <w:pPr>
      <w:widowControl w:val="0"/>
      <w:jc w:val="both"/>
    </w:pPr>
    <w:rPr>
      <w:rFonts w:ascii="Calibri" w:eastAsia="宋体" w:hAnsi="Calibri"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fffa">
    <w:name w:val="Table Subtle 1"/>
    <w:basedOn w:val="a3"/>
    <w:semiHidden/>
    <w:rsid w:val="00F12CE1"/>
    <w:pPr>
      <w:widowControl w:val="0"/>
      <w:jc w:val="both"/>
    </w:pPr>
    <w:rPr>
      <w:rFonts w:ascii="Calibri" w:eastAsia="宋体" w:hAnsi="Calibri" w:cs="Times New Roman"/>
      <w:kern w:val="0"/>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f5">
    <w:name w:val="Table Subtle 2"/>
    <w:basedOn w:val="a3"/>
    <w:semiHidden/>
    <w:rsid w:val="00F12CE1"/>
    <w:pPr>
      <w:widowControl w:val="0"/>
      <w:jc w:val="both"/>
    </w:pPr>
    <w:rPr>
      <w:rFonts w:ascii="Calibri" w:eastAsia="宋体" w:hAnsi="Calibri" w:cs="Times New Roman"/>
      <w:kern w:val="0"/>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single" w:sz="12"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ffb">
    <w:name w:val="Table 3D effects 1"/>
    <w:basedOn w:val="a3"/>
    <w:semiHidden/>
    <w:rsid w:val="00F12CE1"/>
    <w:pPr>
      <w:widowControl w:val="0"/>
      <w:jc w:val="both"/>
    </w:pPr>
    <w:rPr>
      <w:rFonts w:ascii="Calibri" w:eastAsia="宋体" w:hAnsi="Calibri" w:cs="Times New Roman"/>
      <w:kern w:val="0"/>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2ff6">
    <w:name w:val="Table 3D effects 2"/>
    <w:basedOn w:val="a3"/>
    <w:semiHidden/>
    <w:rsid w:val="00F12CE1"/>
    <w:pPr>
      <w:widowControl w:val="0"/>
      <w:jc w:val="both"/>
    </w:pPr>
    <w:rPr>
      <w:rFonts w:ascii="Calibri" w:eastAsia="宋体" w:hAnsi="Calibri" w:cs="Times New Roman"/>
      <w:kern w:val="0"/>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5">
    <w:name w:val="Table 3D effects 3"/>
    <w:basedOn w:val="a3"/>
    <w:semiHidden/>
    <w:rsid w:val="00F12CE1"/>
    <w:pPr>
      <w:widowControl w:val="0"/>
      <w:jc w:val="both"/>
    </w:pPr>
    <w:rPr>
      <w:rFonts w:ascii="Calibri" w:eastAsia="宋体" w:hAnsi="Calibri" w:cs="Times New Roman"/>
      <w:kern w:val="0"/>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ffc">
    <w:name w:val="Table List 1"/>
    <w:basedOn w:val="a3"/>
    <w:semiHidden/>
    <w:rsid w:val="00F12CE1"/>
    <w:pPr>
      <w:widowControl w:val="0"/>
      <w:jc w:val="both"/>
    </w:pPr>
    <w:rPr>
      <w:rFonts w:ascii="Calibri" w:eastAsia="宋体" w:hAnsi="Calibri" w:cs="Times New Roman"/>
      <w:kern w:val="0"/>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f7">
    <w:name w:val="Table List 2"/>
    <w:basedOn w:val="a3"/>
    <w:semiHidden/>
    <w:rsid w:val="00F12CE1"/>
    <w:pPr>
      <w:widowControl w:val="0"/>
      <w:jc w:val="both"/>
    </w:pPr>
    <w:rPr>
      <w:rFonts w:ascii="Calibri" w:eastAsia="宋体" w:hAnsi="Calibri" w:cs="Times New Roman"/>
      <w:kern w:val="0"/>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6">
    <w:name w:val="Table List 3"/>
    <w:basedOn w:val="a3"/>
    <w:semiHidden/>
    <w:rsid w:val="00F12CE1"/>
    <w:pPr>
      <w:widowControl w:val="0"/>
      <w:jc w:val="both"/>
    </w:pPr>
    <w:rPr>
      <w:rFonts w:ascii="Calibri" w:eastAsia="宋体" w:hAnsi="Calibri"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f2">
    <w:name w:val="Table List 4"/>
    <w:basedOn w:val="a3"/>
    <w:semiHidden/>
    <w:rsid w:val="00F12CE1"/>
    <w:pPr>
      <w:widowControl w:val="0"/>
      <w:jc w:val="both"/>
    </w:pPr>
    <w:rPr>
      <w:rFonts w:ascii="Calibri" w:eastAsia="宋体" w:hAnsi="Calibri"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f">
    <w:name w:val="Table List 5"/>
    <w:basedOn w:val="a3"/>
    <w:semiHidden/>
    <w:rsid w:val="00F12CE1"/>
    <w:pPr>
      <w:widowControl w:val="0"/>
      <w:jc w:val="both"/>
    </w:pPr>
    <w:rPr>
      <w:rFonts w:ascii="Calibri" w:eastAsia="宋体" w:hAnsi="Calibri"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8">
    <w:name w:val="Table List 6"/>
    <w:basedOn w:val="a3"/>
    <w:semiHidden/>
    <w:rsid w:val="00F12CE1"/>
    <w:pPr>
      <w:widowControl w:val="0"/>
      <w:jc w:val="both"/>
    </w:pPr>
    <w:rPr>
      <w:rFonts w:ascii="Calibri" w:eastAsia="宋体" w:hAnsi="Calibri" w:cs="Times New Roman"/>
      <w:kern w:val="0"/>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6">
    <w:name w:val="Table List 7"/>
    <w:basedOn w:val="a3"/>
    <w:semiHidden/>
    <w:rsid w:val="00F12CE1"/>
    <w:pPr>
      <w:widowControl w:val="0"/>
      <w:jc w:val="both"/>
    </w:pPr>
    <w:rPr>
      <w:rFonts w:ascii="Calibri" w:eastAsia="宋体" w:hAnsi="Calibri" w:cs="Times New Roman"/>
      <w:kern w:val="0"/>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4">
    <w:name w:val="Table List 8"/>
    <w:basedOn w:val="a3"/>
    <w:semiHidden/>
    <w:rsid w:val="00F12CE1"/>
    <w:pPr>
      <w:widowControl w:val="0"/>
      <w:jc w:val="both"/>
    </w:pPr>
    <w:rPr>
      <w:rFonts w:ascii="Calibri" w:eastAsia="宋体" w:hAnsi="Calibri" w:cs="Times New Roman"/>
      <w:kern w:val="0"/>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ffffffffffc">
    <w:name w:val="Table Contemporary"/>
    <w:basedOn w:val="a3"/>
    <w:semiHidden/>
    <w:rsid w:val="00F12CE1"/>
    <w:pPr>
      <w:widowControl w:val="0"/>
      <w:jc w:val="both"/>
    </w:pPr>
    <w:rPr>
      <w:rFonts w:ascii="Calibri" w:eastAsia="宋体" w:hAnsi="Calibri" w:cs="Times New Roman"/>
      <w:kern w:val="0"/>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2ff8">
    <w:name w:val="Table Columns 2"/>
    <w:basedOn w:val="a3"/>
    <w:semiHidden/>
    <w:rsid w:val="00F12CE1"/>
    <w:pPr>
      <w:widowControl w:val="0"/>
      <w:jc w:val="both"/>
    </w:pPr>
    <w:rPr>
      <w:rFonts w:ascii="Calibri" w:eastAsia="宋体" w:hAnsi="Calibri" w:cs="Times New Roman"/>
      <w:b/>
      <w:bCs/>
      <w:kern w:val="0"/>
      <w:sz w:val="20"/>
      <w:szCs w:val="20"/>
    </w:rPr>
    <w:tblPr>
      <w:tblStyleColBandSize w:val="1"/>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7">
    <w:name w:val="Table Columns 3"/>
    <w:basedOn w:val="a3"/>
    <w:semiHidden/>
    <w:rsid w:val="00F12CE1"/>
    <w:pPr>
      <w:widowControl w:val="0"/>
      <w:jc w:val="both"/>
    </w:pPr>
    <w:rPr>
      <w:rFonts w:ascii="Calibri" w:eastAsia="宋体" w:hAnsi="Calibri" w:cs="Times New Roman"/>
      <w:b/>
      <w:bCs/>
      <w:kern w:val="0"/>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f3">
    <w:name w:val="Table Columns 4"/>
    <w:basedOn w:val="a3"/>
    <w:semiHidden/>
    <w:rsid w:val="00F12CE1"/>
    <w:pPr>
      <w:widowControl w:val="0"/>
      <w:jc w:val="both"/>
    </w:pPr>
    <w:rPr>
      <w:rFonts w:ascii="Calibri" w:eastAsia="宋体" w:hAnsi="Calibri" w:cs="Times New Roman"/>
      <w:kern w:val="0"/>
      <w:sz w:val="20"/>
      <w:szCs w:val="20"/>
    </w:rPr>
    <w:tblPr>
      <w:tblStyleColBandSize w:val="1"/>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0">
    <w:name w:val="Table Columns 5"/>
    <w:basedOn w:val="a3"/>
    <w:semiHidden/>
    <w:rsid w:val="00F12CE1"/>
    <w:pPr>
      <w:widowControl w:val="0"/>
      <w:jc w:val="both"/>
    </w:pPr>
    <w:rPr>
      <w:rFonts w:ascii="Calibri" w:eastAsia="宋体" w:hAnsi="Calibri" w:cs="Times New Roman"/>
      <w:kern w:val="0"/>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fffd">
    <w:name w:val="Table Grid 1"/>
    <w:basedOn w:val="a3"/>
    <w:semiHidden/>
    <w:rsid w:val="00F12CE1"/>
    <w:pPr>
      <w:widowControl w:val="0"/>
      <w:jc w:val="both"/>
    </w:pPr>
    <w:rPr>
      <w:rFonts w:ascii="Calibri" w:eastAsia="宋体" w:hAnsi="Calibri"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f9">
    <w:name w:val="Table Grid 2"/>
    <w:basedOn w:val="a3"/>
    <w:semiHidden/>
    <w:rsid w:val="00F12CE1"/>
    <w:pPr>
      <w:widowControl w:val="0"/>
      <w:jc w:val="both"/>
    </w:pPr>
    <w:rPr>
      <w:rFonts w:ascii="Calibri" w:eastAsia="宋体" w:hAnsi="Calibri" w:cs="Times New Roman"/>
      <w:kern w:val="0"/>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f8">
    <w:name w:val="Table Grid 3"/>
    <w:basedOn w:val="a3"/>
    <w:semiHidden/>
    <w:rsid w:val="00F12CE1"/>
    <w:pPr>
      <w:widowControl w:val="0"/>
      <w:jc w:val="both"/>
    </w:pPr>
    <w:rPr>
      <w:rFonts w:ascii="Calibri" w:eastAsia="宋体" w:hAnsi="Calibri" w:cs="Times New Roman"/>
      <w:kern w:val="0"/>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f4">
    <w:name w:val="Table Grid 4"/>
    <w:basedOn w:val="a3"/>
    <w:semiHidden/>
    <w:rsid w:val="00F12CE1"/>
    <w:pPr>
      <w:widowControl w:val="0"/>
      <w:jc w:val="both"/>
    </w:pPr>
    <w:rPr>
      <w:rFonts w:ascii="Calibri" w:eastAsia="宋体" w:hAnsi="Calibri" w:cs="Times New Roman"/>
      <w:kern w:val="0"/>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f1">
    <w:name w:val="Table Grid 5"/>
    <w:basedOn w:val="a3"/>
    <w:semiHidden/>
    <w:rsid w:val="00F12CE1"/>
    <w:pPr>
      <w:widowControl w:val="0"/>
      <w:jc w:val="both"/>
    </w:pPr>
    <w:rPr>
      <w:rFonts w:ascii="Calibri" w:eastAsia="宋体" w:hAnsi="Calibri"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nil"/>
          <w:bottom w:val="single" w:sz="12" w:space="0" w:color="00000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9">
    <w:name w:val="Table Grid 6"/>
    <w:basedOn w:val="a3"/>
    <w:semiHidden/>
    <w:rsid w:val="00F12CE1"/>
    <w:pPr>
      <w:widowControl w:val="0"/>
      <w:jc w:val="both"/>
    </w:pPr>
    <w:rPr>
      <w:rFonts w:ascii="Calibri" w:eastAsia="宋体" w:hAnsi="Calibri"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7">
    <w:name w:val="Table Grid 7"/>
    <w:basedOn w:val="a3"/>
    <w:semiHidden/>
    <w:rsid w:val="00F12CE1"/>
    <w:pPr>
      <w:widowControl w:val="0"/>
      <w:jc w:val="both"/>
    </w:pPr>
    <w:rPr>
      <w:rFonts w:ascii="Calibri" w:eastAsia="宋体" w:hAnsi="Calibri"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nil"/>
          <w:bottom w:val="single" w:sz="12" w:space="0" w:color="000000"/>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5">
    <w:name w:val="Table Grid 8"/>
    <w:basedOn w:val="a3"/>
    <w:semiHidden/>
    <w:rsid w:val="00F12CE1"/>
    <w:pPr>
      <w:widowControl w:val="0"/>
      <w:jc w:val="both"/>
    </w:pPr>
    <w:rPr>
      <w:rFonts w:ascii="Calibri" w:eastAsia="宋体" w:hAnsi="Calibri" w:cs="Times New Roman"/>
      <w:kern w:val="0"/>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fffe">
    <w:name w:val="Table Web 1"/>
    <w:basedOn w:val="a3"/>
    <w:semiHidden/>
    <w:rsid w:val="00F12CE1"/>
    <w:pPr>
      <w:widowControl w:val="0"/>
      <w:jc w:val="both"/>
    </w:pPr>
    <w:rPr>
      <w:rFonts w:ascii="Calibri" w:eastAsia="宋体" w:hAnsi="Calibri" w:cs="Times New Roman"/>
      <w:kern w:val="0"/>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fa">
    <w:name w:val="Table Web 2"/>
    <w:basedOn w:val="a3"/>
    <w:semiHidden/>
    <w:rsid w:val="00F12CE1"/>
    <w:pPr>
      <w:widowControl w:val="0"/>
      <w:jc w:val="both"/>
    </w:pPr>
    <w:rPr>
      <w:rFonts w:ascii="Calibri" w:eastAsia="宋体" w:hAnsi="Calibri" w:cs="Times New Roman"/>
      <w:kern w:val="0"/>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f9">
    <w:name w:val="Table Web 3"/>
    <w:basedOn w:val="a3"/>
    <w:semiHidden/>
    <w:rsid w:val="00F12CE1"/>
    <w:pPr>
      <w:widowControl w:val="0"/>
      <w:jc w:val="both"/>
    </w:pPr>
    <w:rPr>
      <w:rFonts w:ascii="Calibri" w:eastAsia="宋体" w:hAnsi="Calibri" w:cs="Times New Roman"/>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ffffffffffd">
    <w:name w:val="Table Professional"/>
    <w:basedOn w:val="a3"/>
    <w:semiHidden/>
    <w:rsid w:val="00F12CE1"/>
    <w:pPr>
      <w:widowControl w:val="0"/>
      <w:jc w:val="both"/>
    </w:pPr>
    <w:rPr>
      <w:rFonts w:ascii="Calibri" w:eastAsia="宋体" w:hAnsi="Calibri"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1ffff">
    <w:name w:val="网格型1"/>
    <w:basedOn w:val="a3"/>
    <w:rsid w:val="00F12CE1"/>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a">
    <w:name w:val="网格型3"/>
    <w:basedOn w:val="a3"/>
    <w:rsid w:val="00F12CE1"/>
    <w:pPr>
      <w:widowControl w:val="0"/>
      <w:jc w:val="both"/>
    </w:pPr>
    <w:rPr>
      <w:rFonts w:ascii="Calibri" w:eastAsia="宋体"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b">
    <w:name w:val="表格样式2"/>
    <w:basedOn w:val="a3"/>
    <w:rsid w:val="00F12CE1"/>
    <w:rPr>
      <w:rFonts w:ascii="Calibri" w:eastAsia="宋体" w:hAnsi="Calibri" w:cs="Times New Roman"/>
      <w:kern w:val="0"/>
      <w:sz w:val="20"/>
      <w:szCs w:val="20"/>
    </w:rPr>
    <w:tblPr>
      <w:tblInd w:w="0" w:type="dxa"/>
      <w:tblCellMar>
        <w:top w:w="0" w:type="dxa"/>
        <w:left w:w="108" w:type="dxa"/>
        <w:bottom w:w="0" w:type="dxa"/>
        <w:right w:w="108" w:type="dxa"/>
      </w:tblCellMar>
    </w:tblPr>
  </w:style>
  <w:style w:type="table" w:customStyle="1" w:styleId="2ffc">
    <w:name w:val="网格型2"/>
    <w:basedOn w:val="a3"/>
    <w:rsid w:val="00F12CE1"/>
    <w:pPr>
      <w:widowControl w:val="0"/>
      <w:jc w:val="both"/>
    </w:pPr>
    <w:rPr>
      <w:rFonts w:ascii="Calibri" w:eastAsia="宋体"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header" w:uiPriority="99"/>
    <w:lsdException w:name="footer" w:uiPriority="99"/>
    <w:lsdException w:name="caption" w:qFormat="1"/>
    <w:lsdException w:name="endnote reference" w:uiPriority="99"/>
    <w:lsdException w:name="endnote text" w:uiPriority="99"/>
    <w:lsdException w:name="macro"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nhideWhenUsed="0" w:qFormat="1"/>
    <w:lsdException w:name="Emphasis" w:semiHidden="0" w:uiPriority="20" w:unhideWhenUsed="0" w:qFormat="1"/>
    <w:lsdException w:name="Plain Text"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pPr>
      <w:widowControl w:val="0"/>
      <w:jc w:val="both"/>
    </w:pPr>
  </w:style>
  <w:style w:type="paragraph" w:styleId="1">
    <w:name w:val="heading 1"/>
    <w:basedOn w:val="a"/>
    <w:next w:val="a"/>
    <w:link w:val="1Char3"/>
    <w:qFormat/>
    <w:pPr>
      <w:keepNext/>
      <w:keepLines/>
      <w:widowControl/>
      <w:spacing w:before="340" w:after="330" w:line="578" w:lineRule="auto"/>
      <w:jc w:val="left"/>
      <w:outlineLvl w:val="0"/>
    </w:pPr>
    <w:rPr>
      <w:rFonts w:ascii="Calibri" w:eastAsia="宋体" w:hAnsi="Calibri" w:cs="Times New Roman"/>
      <w:b/>
      <w:bCs/>
      <w:kern w:val="44"/>
      <w:sz w:val="44"/>
      <w:szCs w:val="44"/>
    </w:rPr>
  </w:style>
  <w:style w:type="paragraph" w:styleId="2">
    <w:name w:val="heading 2"/>
    <w:basedOn w:val="a"/>
    <w:next w:val="a0"/>
    <w:link w:val="2Char2"/>
    <w:qFormat/>
    <w:pPr>
      <w:overflowPunct w:val="0"/>
      <w:autoSpaceDE w:val="0"/>
      <w:autoSpaceDN w:val="0"/>
      <w:spacing w:line="360" w:lineRule="auto"/>
      <w:ind w:firstLineChars="40" w:firstLine="96"/>
      <w:jc w:val="center"/>
      <w:textAlignment w:val="baseline"/>
      <w:outlineLvl w:val="1"/>
    </w:pPr>
    <w:rPr>
      <w:rFonts w:ascii="Calibri" w:eastAsia="宋体" w:hAnsi="Calibri" w:cs="Times New Roman"/>
      <w:b/>
      <w:bCs/>
      <w:color w:val="000000"/>
      <w:kern w:val="0"/>
      <w:sz w:val="24"/>
      <w:szCs w:val="24"/>
    </w:rPr>
  </w:style>
  <w:style w:type="paragraph" w:styleId="3">
    <w:name w:val="heading 3"/>
    <w:basedOn w:val="a"/>
    <w:next w:val="a0"/>
    <w:link w:val="3Char1"/>
    <w:qFormat/>
    <w:pPr>
      <w:tabs>
        <w:tab w:val="left" w:pos="765"/>
      </w:tabs>
      <w:spacing w:line="360" w:lineRule="auto"/>
      <w:ind w:left="765" w:hanging="765"/>
      <w:contextualSpacing/>
      <w:outlineLvl w:val="2"/>
    </w:pPr>
    <w:rPr>
      <w:rFonts w:ascii="Calibri" w:eastAsia="宋体" w:hAnsi="Calibri" w:cs="Times New Roman"/>
      <w:b/>
      <w:snapToGrid w:val="0"/>
      <w:kern w:val="0"/>
      <w:sz w:val="24"/>
      <w:szCs w:val="24"/>
    </w:rPr>
  </w:style>
  <w:style w:type="paragraph" w:styleId="4">
    <w:name w:val="heading 4"/>
    <w:basedOn w:val="a"/>
    <w:next w:val="a1"/>
    <w:link w:val="4Char2"/>
    <w:qFormat/>
    <w:pPr>
      <w:keepNext/>
      <w:keepLines/>
      <w:spacing w:line="480" w:lineRule="exact"/>
      <w:outlineLvl w:val="3"/>
    </w:pPr>
    <w:rPr>
      <w:rFonts w:ascii="黑体" w:eastAsia="黑体" w:hAnsi="Arial" w:cs="Times New Roman"/>
      <w:b/>
      <w:sz w:val="24"/>
      <w:szCs w:val="20"/>
    </w:rPr>
  </w:style>
  <w:style w:type="paragraph" w:styleId="5">
    <w:name w:val="heading 5"/>
    <w:basedOn w:val="a"/>
    <w:next w:val="a"/>
    <w:link w:val="5Char2"/>
    <w:qFormat/>
    <w:pPr>
      <w:keepNext/>
      <w:keepLines/>
      <w:widowControl/>
      <w:spacing w:before="280" w:after="290" w:line="376" w:lineRule="auto"/>
      <w:jc w:val="left"/>
      <w:outlineLvl w:val="4"/>
    </w:pPr>
    <w:rPr>
      <w:rFonts w:ascii="Calibri" w:eastAsia="宋体" w:hAnsi="Calibri" w:cs="Times New Roman"/>
      <w:b/>
      <w:bCs/>
      <w:kern w:val="0"/>
      <w:sz w:val="28"/>
      <w:szCs w:val="28"/>
    </w:rPr>
  </w:style>
  <w:style w:type="paragraph" w:styleId="6">
    <w:name w:val="heading 6"/>
    <w:basedOn w:val="a"/>
    <w:next w:val="a"/>
    <w:link w:val="6Char2"/>
    <w:qFormat/>
    <w:pPr>
      <w:keepNext/>
      <w:keepLines/>
      <w:widowControl/>
      <w:tabs>
        <w:tab w:val="left" w:pos="1080"/>
        <w:tab w:val="left" w:pos="1440"/>
        <w:tab w:val="left" w:pos="3566"/>
      </w:tabs>
      <w:spacing w:before="240" w:after="64" w:line="320" w:lineRule="auto"/>
      <w:ind w:left="3260" w:hanging="1134"/>
      <w:jc w:val="left"/>
      <w:outlineLvl w:val="5"/>
    </w:pPr>
    <w:rPr>
      <w:rFonts w:ascii="Arial" w:eastAsia="黑体" w:hAnsi="Arial" w:cs="Times New Roman"/>
      <w:b/>
      <w:bCs/>
      <w:kern w:val="0"/>
      <w:sz w:val="24"/>
      <w:szCs w:val="24"/>
    </w:rPr>
  </w:style>
  <w:style w:type="paragraph" w:styleId="7">
    <w:name w:val="heading 7"/>
    <w:basedOn w:val="a"/>
    <w:next w:val="a"/>
    <w:link w:val="7Char2"/>
    <w:qFormat/>
    <w:pPr>
      <w:keepNext/>
      <w:keepLines/>
      <w:widowControl/>
      <w:tabs>
        <w:tab w:val="left" w:pos="1440"/>
        <w:tab w:val="left" w:pos="2520"/>
        <w:tab w:val="left" w:pos="3991"/>
      </w:tabs>
      <w:spacing w:before="240" w:after="64" w:line="320" w:lineRule="auto"/>
      <w:ind w:left="3827" w:hanging="1276"/>
      <w:jc w:val="left"/>
      <w:outlineLvl w:val="6"/>
    </w:pPr>
    <w:rPr>
      <w:rFonts w:ascii="Calibri" w:eastAsia="宋体" w:hAnsi="Calibri" w:cs="Times New Roman"/>
      <w:b/>
      <w:bCs/>
      <w:kern w:val="0"/>
      <w:sz w:val="24"/>
      <w:szCs w:val="24"/>
    </w:rPr>
  </w:style>
  <w:style w:type="paragraph" w:styleId="8">
    <w:name w:val="heading 8"/>
    <w:basedOn w:val="a"/>
    <w:next w:val="a"/>
    <w:link w:val="8Char1"/>
    <w:qFormat/>
    <w:pPr>
      <w:keepNext/>
      <w:keepLines/>
      <w:widowControl/>
      <w:tabs>
        <w:tab w:val="left" w:pos="1440"/>
        <w:tab w:val="left" w:pos="4776"/>
      </w:tabs>
      <w:spacing w:before="240" w:after="64" w:line="320" w:lineRule="auto"/>
      <w:ind w:left="4394" w:hanging="1418"/>
      <w:jc w:val="left"/>
      <w:outlineLvl w:val="7"/>
    </w:pPr>
    <w:rPr>
      <w:rFonts w:ascii="Arial" w:eastAsia="黑体" w:hAnsi="Arial" w:cs="Times New Roman"/>
      <w:kern w:val="0"/>
      <w:sz w:val="24"/>
      <w:szCs w:val="24"/>
    </w:rPr>
  </w:style>
  <w:style w:type="paragraph" w:styleId="9">
    <w:name w:val="heading 9"/>
    <w:basedOn w:val="a"/>
    <w:next w:val="a"/>
    <w:link w:val="9Char1"/>
    <w:qFormat/>
    <w:pPr>
      <w:keepNext/>
      <w:keepLines/>
      <w:widowControl/>
      <w:tabs>
        <w:tab w:val="left" w:pos="1584"/>
        <w:tab w:val="left" w:pos="1800"/>
        <w:tab w:val="left" w:pos="5562"/>
      </w:tabs>
      <w:spacing w:before="240" w:after="64" w:line="320" w:lineRule="auto"/>
      <w:ind w:left="5102" w:hanging="1700"/>
      <w:jc w:val="left"/>
      <w:outlineLvl w:val="8"/>
    </w:pPr>
    <w:rPr>
      <w:rFonts w:ascii="Arial" w:eastAsia="黑体" w:hAnsi="Arial" w:cs="Times New Roman"/>
      <w:kern w:val="0"/>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
    <w:link w:val="Char"/>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2"/>
    <w:link w:val="a5"/>
    <w:rPr>
      <w:sz w:val="18"/>
      <w:szCs w:val="18"/>
    </w:rPr>
  </w:style>
  <w:style w:type="paragraph" w:styleId="a6">
    <w:name w:val="footer"/>
    <w:basedOn w:val="a"/>
    <w:link w:val="Char0"/>
    <w:uiPriority w:val="99"/>
    <w:unhideWhenUsed/>
    <w:pPr>
      <w:tabs>
        <w:tab w:val="center" w:pos="4153"/>
        <w:tab w:val="right" w:pos="8306"/>
      </w:tabs>
      <w:snapToGrid w:val="0"/>
      <w:jc w:val="left"/>
    </w:pPr>
    <w:rPr>
      <w:sz w:val="18"/>
      <w:szCs w:val="18"/>
    </w:rPr>
  </w:style>
  <w:style w:type="character" w:customStyle="1" w:styleId="Char0">
    <w:name w:val="页脚 Char"/>
    <w:basedOn w:val="a2"/>
    <w:link w:val="a6"/>
    <w:rPr>
      <w:sz w:val="18"/>
      <w:szCs w:val="18"/>
    </w:rPr>
  </w:style>
  <w:style w:type="character" w:customStyle="1" w:styleId="1Char">
    <w:name w:val="标题 1 Char"/>
    <w:aliases w:val="章标题 1 Char,-*+ Char,h1 Char,1st level Char,Section Head Char,l1 Char,b1 Char,章节标题 Char,H1 Char,&amp;3 Char,List level 1 Char,H11 Char,H12 Char,H13 Char,H14 Char,H15 Char,H16 Char,H17 Char,去 Char,b1 Char Char,标题 1 Char2,章节 Char,Proposal Char"/>
    <w:basedOn w:val="a2"/>
    <w:rPr>
      <w:b/>
      <w:bCs/>
      <w:kern w:val="44"/>
      <w:sz w:val="44"/>
      <w:szCs w:val="44"/>
    </w:rPr>
  </w:style>
  <w:style w:type="character" w:customStyle="1" w:styleId="2Char">
    <w:name w:val="标题 2 Char"/>
    <w:aliases w:val="节标题 1.1 Char,1.1标题2 Char,b2 Char,h2 Char,l2 Char,2nd level Char,Titre2 Char,2 Char,Header 2 Char,1.1标题2 Char Char,. (1.1) Char,kapitola2 Char,PPP-2/1 Char,UNDEROVERSKRIFT Char,1.1标题2 Char1,节标题 1.1 Char Char,1.1标题 2 Char"/>
    <w:basedOn w:val="a2"/>
    <w:rPr>
      <w:rFonts w:asciiTheme="majorHAnsi" w:eastAsiaTheme="majorEastAsia" w:hAnsiTheme="majorHAnsi" w:cstheme="majorBidi"/>
      <w:b/>
      <w:bCs/>
      <w:sz w:val="32"/>
      <w:szCs w:val="32"/>
    </w:rPr>
  </w:style>
  <w:style w:type="character" w:customStyle="1" w:styleId="3Char">
    <w:name w:val="标题 3 Char"/>
    <w:aliases w:val="标题 3 Char2,Section Header3 Char,Sottoparagrafo Char,条标题1.1.1 Char,3rd level Char,Head 3 Char,H3 Char,标题 3 Char Char Char,标题 3 Char1 Char,l3 Char,CT Char,标题 3 Char Char1,h3 Char,小节 Char,3 Char,标题 3 Char Char Char Char Char Char Char Char"/>
    <w:basedOn w:val="a2"/>
    <w:rPr>
      <w:b/>
      <w:bCs/>
      <w:sz w:val="32"/>
      <w:szCs w:val="32"/>
    </w:rPr>
  </w:style>
  <w:style w:type="character" w:customStyle="1" w:styleId="4Char">
    <w:name w:val="标题 4 Char"/>
    <w:aliases w:val="标题 0 Char1,标题 4 Char Char Char Char Char1,H4 Char1,4th level Char1,标题 4 Char Char Char Char Char Char Char1,款标题1.1.1.1 Char1"/>
    <w:basedOn w:val="a2"/>
    <w:rPr>
      <w:rFonts w:asciiTheme="majorHAnsi" w:eastAsiaTheme="majorEastAsia" w:hAnsiTheme="majorHAnsi" w:cstheme="majorBidi"/>
      <w:b/>
      <w:bCs/>
      <w:sz w:val="28"/>
      <w:szCs w:val="28"/>
    </w:rPr>
  </w:style>
  <w:style w:type="character" w:customStyle="1" w:styleId="5Char">
    <w:name w:val="标题 5 Char"/>
    <w:aliases w:val="(1) 标题 5 Char1,（1） 标题 5 Char1,标题 5XW Char1,标题1.1.1.1.1 Char1"/>
    <w:basedOn w:val="a2"/>
    <w:rPr>
      <w:b/>
      <w:bCs/>
      <w:sz w:val="28"/>
      <w:szCs w:val="28"/>
    </w:rPr>
  </w:style>
  <w:style w:type="character" w:customStyle="1" w:styleId="6Char">
    <w:name w:val="标题 6 Char"/>
    <w:aliases w:val="标题1.1.1.1.1.1 Char1"/>
    <w:basedOn w:val="a2"/>
    <w:rPr>
      <w:rFonts w:asciiTheme="majorHAnsi" w:eastAsiaTheme="majorEastAsia" w:hAnsiTheme="majorHAnsi" w:cstheme="majorBidi"/>
      <w:b/>
      <w:bCs/>
      <w:sz w:val="24"/>
      <w:szCs w:val="24"/>
    </w:rPr>
  </w:style>
  <w:style w:type="character" w:customStyle="1" w:styleId="7Char">
    <w:name w:val="标题 7 Char"/>
    <w:aliases w:val="项标题(1) Char1"/>
    <w:basedOn w:val="a2"/>
    <w:rPr>
      <w:b/>
      <w:bCs/>
      <w:sz w:val="24"/>
      <w:szCs w:val="24"/>
    </w:rPr>
  </w:style>
  <w:style w:type="character" w:customStyle="1" w:styleId="8Char">
    <w:name w:val="标题 8 Char"/>
    <w:aliases w:val="目标题 1) Char"/>
    <w:basedOn w:val="a2"/>
    <w:rPr>
      <w:rFonts w:asciiTheme="majorHAnsi" w:eastAsiaTheme="majorEastAsia" w:hAnsiTheme="majorHAnsi" w:cstheme="majorBidi"/>
      <w:sz w:val="24"/>
      <w:szCs w:val="24"/>
    </w:rPr>
  </w:style>
  <w:style w:type="character" w:customStyle="1" w:styleId="9Char">
    <w:name w:val="标题 9 Char"/>
    <w:aliases w:val="干标题(a) Char"/>
    <w:basedOn w:val="a2"/>
    <w:rPr>
      <w:rFonts w:asciiTheme="majorHAnsi" w:eastAsiaTheme="majorEastAsia" w:hAnsiTheme="majorHAnsi" w:cstheme="majorBidi"/>
      <w:szCs w:val="21"/>
    </w:rPr>
  </w:style>
  <w:style w:type="numbering" w:customStyle="1" w:styleId="10">
    <w:name w:val="无列表1"/>
    <w:next w:val="a4"/>
    <w:uiPriority w:val="99"/>
    <w:semiHidden/>
    <w:unhideWhenUsed/>
  </w:style>
  <w:style w:type="character" w:customStyle="1" w:styleId="HTMLChar2">
    <w:name w:val="HTML 地址 Char2"/>
    <w:link w:val="HTML"/>
    <w:rPr>
      <w:rFonts w:eastAsia="宋体"/>
      <w:i/>
      <w:iCs/>
      <w:szCs w:val="21"/>
    </w:rPr>
  </w:style>
  <w:style w:type="character" w:customStyle="1" w:styleId="apple-converted-space">
    <w:name w:val="apple-converted-space"/>
  </w:style>
  <w:style w:type="character" w:customStyle="1" w:styleId="Char1">
    <w:name w:val="页脚 Char1"/>
    <w:aliases w:val="f Char"/>
    <w:rPr>
      <w:rFonts w:eastAsia="宋体"/>
      <w:kern w:val="2"/>
      <w:sz w:val="18"/>
      <w:szCs w:val="18"/>
      <w:lang w:val="en-US" w:eastAsia="zh-CN" w:bidi="ar-SA"/>
    </w:rPr>
  </w:style>
  <w:style w:type="character" w:customStyle="1" w:styleId="CharCharCharCharCharCharC">
    <w:name w:val="普通文字 Char Char Char Char Char Char C"/>
    <w:aliases w:val="标题1,普通文字 Char Char Char Char Char Char Char Char Char Char,普通文字 Char Char Char Char Char Char Char Char Char,普通文字 Char Char Char Char Char Char Char Char Char Char Char Char Char Char Char Char Char C,标题1 Char,纯文本3"/>
    <w:rPr>
      <w:color w:val="FF0000"/>
      <w:szCs w:val="21"/>
    </w:rPr>
  </w:style>
  <w:style w:type="character" w:customStyle="1" w:styleId="11">
    <w:name w:val="签名字符1"/>
    <w:uiPriority w:val="99"/>
    <w:semiHidden/>
    <w:rPr>
      <w:kern w:val="2"/>
      <w:sz w:val="21"/>
    </w:rPr>
  </w:style>
  <w:style w:type="character" w:customStyle="1" w:styleId="6Char2">
    <w:name w:val="标题 6 Char2"/>
    <w:link w:val="6"/>
    <w:rPr>
      <w:rFonts w:ascii="Arial" w:eastAsia="黑体" w:hAnsi="Arial" w:cs="Times New Roman"/>
      <w:b/>
      <w:bCs/>
      <w:kern w:val="0"/>
      <w:sz w:val="24"/>
      <w:szCs w:val="24"/>
    </w:rPr>
  </w:style>
  <w:style w:type="character" w:customStyle="1" w:styleId="Char2">
    <w:name w:val="称呼 Char2"/>
    <w:link w:val="a7"/>
  </w:style>
  <w:style w:type="character" w:customStyle="1" w:styleId="3Char0">
    <w:name w:val="正文3 Char"/>
    <w:rPr>
      <w:rFonts w:ascii="Arial" w:hAnsi="Arial" w:cs="Arial"/>
      <w:snapToGrid/>
      <w:kern w:val="2"/>
      <w:sz w:val="24"/>
      <w:szCs w:val="24"/>
    </w:rPr>
  </w:style>
  <w:style w:type="character" w:customStyle="1" w:styleId="Char3">
    <w:name w:val="信息标题 Char"/>
    <w:rPr>
      <w:rFonts w:ascii="Arial" w:hAnsi="Arial" w:cs="Arial"/>
      <w:kern w:val="2"/>
      <w:sz w:val="24"/>
      <w:szCs w:val="24"/>
      <w:shd w:val="pct20" w:color="auto" w:fill="auto"/>
    </w:rPr>
  </w:style>
  <w:style w:type="character" w:customStyle="1" w:styleId="HTML1">
    <w:name w:val="HTML 地址字符1"/>
    <w:uiPriority w:val="99"/>
    <w:semiHidden/>
    <w:rPr>
      <w:i/>
      <w:iCs/>
      <w:kern w:val="2"/>
      <w:sz w:val="21"/>
    </w:rPr>
  </w:style>
  <w:style w:type="character" w:customStyle="1" w:styleId="12">
    <w:name w:val="超链接1"/>
    <w:rPr>
      <w:color w:val="0000FF"/>
      <w:u w:val="single"/>
    </w:rPr>
  </w:style>
  <w:style w:type="character" w:customStyle="1" w:styleId="Char4">
    <w:name w:val="图说 Char"/>
    <w:link w:val="a8"/>
    <w:rPr>
      <w:rFonts w:eastAsia="宋体" w:cs="宋体"/>
      <w:sz w:val="18"/>
    </w:rPr>
  </w:style>
  <w:style w:type="character" w:customStyle="1" w:styleId="Char20">
    <w:name w:val="批注主题 Char2"/>
    <w:link w:val="a9"/>
    <w:rPr>
      <w:rFonts w:eastAsia="宋体"/>
      <w:b/>
      <w:bCs/>
    </w:rPr>
  </w:style>
  <w:style w:type="character" w:customStyle="1" w:styleId="Char10">
    <w:name w:val="正文首行缩进 Char1"/>
  </w:style>
  <w:style w:type="character" w:customStyle="1" w:styleId="1CharChar">
    <w:name w:val="注1 Char Char"/>
    <w:basedOn w:val="CharChar"/>
    <w:rPr>
      <w:rFonts w:eastAsia="宋体"/>
      <w:bCs/>
      <w:kern w:val="2"/>
      <w:sz w:val="21"/>
      <w:szCs w:val="24"/>
      <w:lang w:val="en-US" w:eastAsia="zh-CN" w:bidi="ar-SA"/>
    </w:rPr>
  </w:style>
  <w:style w:type="character" w:customStyle="1" w:styleId="2Char2">
    <w:name w:val="标题 2 Char2"/>
    <w:link w:val="2"/>
    <w:rPr>
      <w:rFonts w:ascii="Calibri" w:eastAsia="宋体" w:hAnsi="Calibri" w:cs="Times New Roman"/>
      <w:b/>
      <w:bCs/>
      <w:color w:val="000000"/>
      <w:kern w:val="0"/>
      <w:sz w:val="24"/>
      <w:szCs w:val="24"/>
    </w:rPr>
  </w:style>
  <w:style w:type="character" w:customStyle="1" w:styleId="CharChar0">
    <w:name w:val="标准 Char Char"/>
    <w:rPr>
      <w:rFonts w:eastAsia="宋体"/>
      <w:sz w:val="24"/>
      <w:lang w:val="en-US" w:eastAsia="zh-CN" w:bidi="ar-SA"/>
    </w:rPr>
  </w:style>
  <w:style w:type="character" w:customStyle="1" w:styleId="Char5">
    <w:name w:val="日期 Char"/>
    <w:rPr>
      <w:rFonts w:ascii="宋体" w:hAnsi="Courier New"/>
      <w:kern w:val="2"/>
      <w:sz w:val="28"/>
    </w:rPr>
  </w:style>
  <w:style w:type="character" w:customStyle="1" w:styleId="Char6">
    <w:name w:val="批注文字 Char"/>
    <w:rPr>
      <w:rFonts w:ascii="Tahoma" w:eastAsia="宋体" w:hAnsi="Tahoma"/>
      <w:kern w:val="2"/>
      <w:position w:val="6"/>
      <w:sz w:val="36"/>
      <w:szCs w:val="21"/>
      <w:lang w:val="en-US" w:eastAsia="zh-CN" w:bidi="ar-SA"/>
    </w:rPr>
  </w:style>
  <w:style w:type="character" w:customStyle="1" w:styleId="2Char0">
    <w:name w:val="正文2 Char"/>
    <w:link w:val="20"/>
    <w:rPr>
      <w:rFonts w:ascii="Arial" w:hAnsi="Arial"/>
      <w:sz w:val="24"/>
    </w:rPr>
  </w:style>
  <w:style w:type="character" w:customStyle="1" w:styleId="13">
    <w:name w:val="页脚 字符1"/>
    <w:uiPriority w:val="99"/>
    <w:semiHidden/>
    <w:rPr>
      <w:sz w:val="18"/>
      <w:szCs w:val="18"/>
    </w:rPr>
  </w:style>
  <w:style w:type="character" w:customStyle="1" w:styleId="1Char1">
    <w:name w:val="标题1 Char1"/>
    <w:aliases w:val="纯文本 Char,普通文字 Char Char Char Char Char Char Char Char Char Char Char,普通文字 Char Char Char Char Char Char Char Char Char Char Char Char Char Char Char Char Char C Char,标题1 Char Char"/>
    <w:qFormat/>
    <w:rPr>
      <w:rFonts w:ascii="宋体" w:eastAsia="宋体" w:hAnsi="宋体"/>
      <w:b/>
      <w:bCs/>
      <w:spacing w:val="20"/>
      <w:kern w:val="2"/>
      <w:sz w:val="24"/>
      <w:szCs w:val="24"/>
      <w:lang w:val="en-US" w:eastAsia="zh-CN" w:bidi="ar-SA"/>
    </w:rPr>
  </w:style>
  <w:style w:type="character" w:customStyle="1" w:styleId="e">
    <w:name w:val="不同e"/>
    <w:rPr>
      <w:rFonts w:ascii="宋体" w:eastAsia="宋体"/>
      <w:color w:val="FF0000"/>
      <w:kern w:val="22"/>
      <w:sz w:val="22"/>
    </w:rPr>
  </w:style>
  <w:style w:type="character" w:customStyle="1" w:styleId="2Char20">
    <w:name w:val="正文文本缩进 2 Char2"/>
    <w:semiHidden/>
  </w:style>
  <w:style w:type="character" w:customStyle="1" w:styleId="7Char1">
    <w:name w:val="标题 7 Char1"/>
    <w:aliases w:val="项标题(1) Char"/>
    <w:semiHidden/>
    <w:rPr>
      <w:b/>
      <w:bCs/>
      <w:sz w:val="24"/>
      <w:szCs w:val="24"/>
    </w:rPr>
  </w:style>
  <w:style w:type="character" w:customStyle="1" w:styleId="0853125Char">
    <w:name w:val="样式 首行缩进:  0.85 厘米 段前: 3 磅 行距: 多倍行距 1.25 字行 Char"/>
    <w:rPr>
      <w:rFonts w:ascii="Arial" w:eastAsia="宋体" w:hAnsi="Arial" w:cs="宋体"/>
      <w:kern w:val="2"/>
      <w:sz w:val="24"/>
      <w:lang w:val="en-US" w:eastAsia="zh-CN" w:bidi="ar-SA"/>
    </w:rPr>
  </w:style>
  <w:style w:type="character" w:styleId="aa">
    <w:name w:val="line number"/>
    <w:basedOn w:val="a2"/>
  </w:style>
  <w:style w:type="character" w:styleId="ab">
    <w:name w:val="Hyperlink"/>
    <w:uiPriority w:val="99"/>
    <w:rPr>
      <w:color w:val="0000FF"/>
      <w:u w:val="single"/>
    </w:rPr>
  </w:style>
  <w:style w:type="character" w:styleId="HTML0">
    <w:name w:val="HTML Variable"/>
    <w:rPr>
      <w:i/>
      <w:iCs/>
    </w:rPr>
  </w:style>
  <w:style w:type="character" w:styleId="HTML2">
    <w:name w:val="HTML Code"/>
    <w:rPr>
      <w:rFonts w:ascii="Courier New" w:hAnsi="Courier New" w:cs="Courier New"/>
      <w:sz w:val="20"/>
      <w:szCs w:val="20"/>
    </w:rPr>
  </w:style>
  <w:style w:type="character" w:styleId="HTML3">
    <w:name w:val="HTML Keyboard"/>
    <w:rPr>
      <w:rFonts w:ascii="Courier New" w:hAnsi="Courier New" w:cs="Courier New"/>
      <w:sz w:val="20"/>
      <w:szCs w:val="20"/>
    </w:rPr>
  </w:style>
  <w:style w:type="character" w:styleId="ac">
    <w:name w:val="Strong"/>
    <w:qFormat/>
    <w:rPr>
      <w:b/>
      <w:bCs/>
    </w:rPr>
  </w:style>
  <w:style w:type="character" w:styleId="ad">
    <w:name w:val="page number"/>
    <w:basedOn w:val="a2"/>
  </w:style>
  <w:style w:type="character" w:styleId="ae">
    <w:name w:val="FollowedHyperlink"/>
    <w:uiPriority w:val="99"/>
    <w:rPr>
      <w:color w:val="800080"/>
      <w:u w:val="single"/>
    </w:rPr>
  </w:style>
  <w:style w:type="character" w:styleId="af">
    <w:name w:val="Emphasis"/>
    <w:uiPriority w:val="20"/>
    <w:qFormat/>
    <w:rPr>
      <w:i/>
      <w:iCs/>
    </w:rPr>
  </w:style>
  <w:style w:type="character" w:styleId="HTML4">
    <w:name w:val="HTML Definition"/>
    <w:rPr>
      <w:i/>
      <w:iCs/>
    </w:rPr>
  </w:style>
  <w:style w:type="character" w:styleId="HTML5">
    <w:name w:val="HTML Typewriter"/>
    <w:rPr>
      <w:rFonts w:ascii="Courier New" w:hAnsi="Courier New" w:cs="Courier New"/>
      <w:sz w:val="20"/>
      <w:szCs w:val="20"/>
    </w:rPr>
  </w:style>
  <w:style w:type="character" w:styleId="HTML6">
    <w:name w:val="HTML Acronym"/>
    <w:basedOn w:val="a2"/>
  </w:style>
  <w:style w:type="character" w:styleId="af0">
    <w:name w:val="annotation reference"/>
    <w:rPr>
      <w:sz w:val="21"/>
      <w:szCs w:val="21"/>
    </w:rPr>
  </w:style>
  <w:style w:type="character" w:styleId="HTML7">
    <w:name w:val="HTML Cite"/>
    <w:rPr>
      <w:i/>
      <w:iCs/>
    </w:rPr>
  </w:style>
  <w:style w:type="character" w:styleId="af1">
    <w:name w:val="footnote reference"/>
    <w:rPr>
      <w:vertAlign w:val="superscript"/>
    </w:rPr>
  </w:style>
  <w:style w:type="character" w:styleId="HTML8">
    <w:name w:val="HTML Sample"/>
    <w:rPr>
      <w:rFonts w:ascii="Courier New" w:hAnsi="Courier New" w:cs="Courier New"/>
    </w:rPr>
  </w:style>
  <w:style w:type="character" w:customStyle="1" w:styleId="2Char1">
    <w:name w:val="样式 标题 2 + 五号 Char"/>
    <w:link w:val="21"/>
    <w:semiHidden/>
    <w:rPr>
      <w:rFonts w:eastAsia="黑体"/>
      <w:bCs/>
      <w:szCs w:val="21"/>
    </w:rPr>
  </w:style>
  <w:style w:type="character" w:customStyle="1" w:styleId="Char21">
    <w:name w:val="纯文本 Char2"/>
    <w:rPr>
      <w:rFonts w:ascii="宋体" w:eastAsia="宋体" w:hAnsi="Courier New" w:cs="Courier New" w:hint="eastAsia"/>
      <w:sz w:val="21"/>
      <w:szCs w:val="21"/>
    </w:rPr>
  </w:style>
  <w:style w:type="character" w:customStyle="1" w:styleId="210">
    <w:name w:val="正文首行缩进 2字符1"/>
    <w:uiPriority w:val="99"/>
    <w:semiHidden/>
    <w:rPr>
      <w:rFonts w:ascii="宋体" w:eastAsia="宋体" w:hAnsi="宋体" w:cs="宋体" w:hint="eastAsia"/>
      <w:kern w:val="2"/>
      <w:sz w:val="21"/>
      <w:szCs w:val="21"/>
    </w:rPr>
  </w:style>
  <w:style w:type="character" w:customStyle="1" w:styleId="1Char0">
    <w:name w:val="样式 标题 1 + 加粗 Char"/>
    <w:link w:val="14"/>
    <w:rPr>
      <w:rFonts w:ascii="汉仪大宋简" w:eastAsia="黑体"/>
      <w:b/>
      <w:bCs/>
      <w:kern w:val="44"/>
      <w:sz w:val="28"/>
      <w:szCs w:val="28"/>
      <w:lang w:val="en-US" w:eastAsia="zh-CN"/>
    </w:rPr>
  </w:style>
  <w:style w:type="character" w:customStyle="1" w:styleId="Char22">
    <w:name w:val="批注框文本 Char2"/>
    <w:link w:val="af2"/>
    <w:uiPriority w:val="99"/>
    <w:qFormat/>
    <w:rPr>
      <w:sz w:val="18"/>
      <w:szCs w:val="18"/>
    </w:rPr>
  </w:style>
  <w:style w:type="character" w:customStyle="1" w:styleId="Char11">
    <w:name w:val="正文文本缩进 Char1"/>
    <w:aliases w:val="正文文字缩进 Char1"/>
    <w:semiHidden/>
  </w:style>
  <w:style w:type="character" w:customStyle="1" w:styleId="3Char2">
    <w:name w:val="正文文本缩进 3 Char"/>
    <w:aliases w:val="正文文字缩进 3 Char"/>
    <w:rPr>
      <w:kern w:val="2"/>
      <w:position w:val="6"/>
      <w:sz w:val="16"/>
      <w:szCs w:val="16"/>
    </w:rPr>
  </w:style>
  <w:style w:type="character" w:customStyle="1" w:styleId="content">
    <w:name w:val="content"/>
    <w:basedOn w:val="a2"/>
  </w:style>
  <w:style w:type="character" w:customStyle="1" w:styleId="Char7">
    <w:name w:val="表格五号 Char"/>
    <w:link w:val="af3"/>
    <w:rPr>
      <w:szCs w:val="24"/>
    </w:rPr>
  </w:style>
  <w:style w:type="character" w:customStyle="1" w:styleId="Char8">
    <w:name w:val="正文文本 Char"/>
    <w:aliases w:val="表中文字 Char"/>
    <w:rPr>
      <w:kern w:val="2"/>
      <w:sz w:val="24"/>
    </w:rPr>
  </w:style>
  <w:style w:type="character" w:customStyle="1" w:styleId="Char23">
    <w:name w:val="信息标题 Char2"/>
    <w:link w:val="af4"/>
    <w:rPr>
      <w:rFonts w:ascii="宋体" w:eastAsia="宋体" w:hAnsi="Courier New"/>
      <w:shd w:val="pct20" w:color="auto" w:fill="auto"/>
    </w:rPr>
  </w:style>
  <w:style w:type="character" w:customStyle="1" w:styleId="30015Char">
    <w:name w:val="标题 3 + 四 段前: 0 磅 段后: 0 磅 行距: 1.5 倍行距 Char"/>
    <w:link w:val="30015"/>
    <w:rPr>
      <w:rFonts w:eastAsia="宋体" w:cs="宋体"/>
      <w:b/>
      <w:bCs/>
      <w:sz w:val="28"/>
      <w:szCs w:val="28"/>
    </w:rPr>
  </w:style>
  <w:style w:type="character" w:customStyle="1" w:styleId="6Char1">
    <w:name w:val="标题 6 Char1"/>
    <w:aliases w:val="标题1.1.1.1.1.1 Char"/>
    <w:semiHidden/>
    <w:rPr>
      <w:rFonts w:ascii="Cambria" w:eastAsia="宋体" w:hAnsi="Cambria" w:cs="Times New Roman"/>
      <w:b/>
      <w:bCs/>
      <w:sz w:val="24"/>
      <w:szCs w:val="24"/>
    </w:rPr>
  </w:style>
  <w:style w:type="character" w:customStyle="1" w:styleId="3Char3">
    <w:name w:val="样式3 Char"/>
    <w:link w:val="30"/>
    <w:rPr>
      <w:rFonts w:ascii="宋体" w:eastAsia="黑体"/>
      <w:b/>
      <w:kern w:val="44"/>
      <w:sz w:val="28"/>
    </w:rPr>
  </w:style>
  <w:style w:type="character" w:customStyle="1" w:styleId="Char9">
    <w:name w:val="脚注文本 Char"/>
    <w:link w:val="af5"/>
    <w:rPr>
      <w:sz w:val="18"/>
    </w:rPr>
  </w:style>
  <w:style w:type="character" w:customStyle="1" w:styleId="8Char1">
    <w:name w:val="标题 8 Char1"/>
    <w:link w:val="8"/>
    <w:rPr>
      <w:rFonts w:ascii="Arial" w:eastAsia="黑体" w:hAnsi="Arial" w:cs="Times New Roman"/>
      <w:kern w:val="0"/>
      <w:sz w:val="24"/>
      <w:szCs w:val="24"/>
    </w:rPr>
  </w:style>
  <w:style w:type="character" w:customStyle="1" w:styleId="Chara">
    <w:name w:val="副标题 Char"/>
    <w:rPr>
      <w:rFonts w:ascii="Arial" w:hAnsi="Arial" w:cs="Arial"/>
      <w:b/>
      <w:bCs/>
      <w:kern w:val="28"/>
      <w:sz w:val="32"/>
      <w:szCs w:val="32"/>
    </w:rPr>
  </w:style>
  <w:style w:type="character" w:customStyle="1" w:styleId="CharCharCharCharCharCharCharChar">
    <w:name w:val="纯文本 Char Char Char Char Char Char Char Char"/>
    <w:rPr>
      <w:rFonts w:ascii="宋体" w:eastAsia="宋体" w:hAnsi="Courier New"/>
      <w:kern w:val="2"/>
      <w:sz w:val="21"/>
      <w:lang w:val="en-US" w:eastAsia="zh-CN" w:bidi="ar-SA"/>
    </w:rPr>
  </w:style>
  <w:style w:type="character" w:customStyle="1" w:styleId="e0">
    <w:name w:val="上标e"/>
    <w:rPr>
      <w:rFonts w:ascii="宋体" w:eastAsia="宋体" w:hAnsi="Times New Roman"/>
      <w:color w:val="FF00FF"/>
      <w:kern w:val="22"/>
      <w:sz w:val="22"/>
      <w:vertAlign w:val="superscript"/>
    </w:rPr>
  </w:style>
  <w:style w:type="character" w:customStyle="1" w:styleId="CharChar16">
    <w:name w:val="Char Char16"/>
    <w:rPr>
      <w:rFonts w:ascii="Arial" w:eastAsia="黑体" w:hAnsi="Arial"/>
      <w:b/>
      <w:bCs/>
      <w:kern w:val="2"/>
      <w:sz w:val="32"/>
      <w:szCs w:val="32"/>
      <w:lang w:val="en-US" w:eastAsia="zh-CN" w:bidi="ar-SA"/>
    </w:rPr>
  </w:style>
  <w:style w:type="character" w:customStyle="1" w:styleId="CharChar4">
    <w:name w:val="Char Char4"/>
    <w:rPr>
      <w:rFonts w:eastAsia="宋体"/>
      <w:kern w:val="2"/>
      <w:sz w:val="18"/>
      <w:lang w:val="en-US" w:eastAsia="zh-CN" w:bidi="ar-SA"/>
    </w:rPr>
  </w:style>
  <w:style w:type="character" w:customStyle="1" w:styleId="1Char2">
    <w:name w:val="样式 样式1 + 非加粗 Char"/>
    <w:link w:val="15"/>
    <w:semiHidden/>
    <w:rPr>
      <w:rFonts w:ascii="EU-F1" w:eastAsia="黑体"/>
      <w:szCs w:val="21"/>
    </w:rPr>
  </w:style>
  <w:style w:type="character" w:customStyle="1" w:styleId="CharChar17">
    <w:name w:val="Char Char17"/>
    <w:rPr>
      <w:rFonts w:ascii="宋体" w:eastAsia="宋体" w:hAnsi="Courier New" w:cs="Courier New"/>
      <w:kern w:val="2"/>
      <w:sz w:val="21"/>
      <w:szCs w:val="21"/>
      <w:lang w:val="en-US" w:eastAsia="zh-CN" w:bidi="ar-SA"/>
    </w:rPr>
  </w:style>
  <w:style w:type="character" w:customStyle="1" w:styleId="D4Char">
    <w:name w:val="D4 Char"/>
    <w:link w:val="D4"/>
    <w:rPr>
      <w:color w:val="000000"/>
      <w:szCs w:val="21"/>
    </w:rPr>
  </w:style>
  <w:style w:type="character" w:customStyle="1" w:styleId="CharChar">
    <w:name w:val="注 Char Char"/>
    <w:rPr>
      <w:rFonts w:eastAsia="宋体"/>
      <w:bCs/>
      <w:kern w:val="2"/>
      <w:sz w:val="21"/>
      <w:szCs w:val="24"/>
      <w:lang w:val="en-US" w:eastAsia="zh-CN" w:bidi="ar-SA"/>
    </w:rPr>
  </w:style>
  <w:style w:type="character" w:customStyle="1" w:styleId="1Char4">
    <w:name w:val="样式1 Char"/>
    <w:link w:val="16"/>
    <w:rPr>
      <w:rFonts w:eastAsia="宋体"/>
      <w:b/>
      <w:spacing w:val="4"/>
      <w:kern w:val="44"/>
      <w:sz w:val="32"/>
      <w:szCs w:val="32"/>
    </w:rPr>
  </w:style>
  <w:style w:type="character" w:customStyle="1" w:styleId="Char24">
    <w:name w:val="正文首行缩进 Char2"/>
    <w:link w:val="af6"/>
    <w:rPr>
      <w:rFonts w:eastAsia="宋体"/>
      <w:sz w:val="28"/>
    </w:rPr>
  </w:style>
  <w:style w:type="character" w:customStyle="1" w:styleId="CharChar1">
    <w:name w:val="Char Char1"/>
    <w:rPr>
      <w:rFonts w:ascii="宋体" w:eastAsia="宋体" w:hAnsi="宋体" w:cs="宋体" w:hint="eastAsia"/>
      <w:sz w:val="24"/>
      <w:szCs w:val="24"/>
      <w:lang w:val="en-US" w:eastAsia="zh-CN" w:bidi="ar"/>
    </w:rPr>
  </w:style>
  <w:style w:type="character" w:customStyle="1" w:styleId="Charb">
    <w:name w:val="正文(条款) Char"/>
    <w:link w:val="af7"/>
    <w:rPr>
      <w:spacing w:val="4"/>
      <w:sz w:val="24"/>
      <w:szCs w:val="24"/>
    </w:rPr>
  </w:style>
  <w:style w:type="character" w:customStyle="1" w:styleId="111CharChar">
    <w:name w:val="1.1.1 Char Char"/>
    <w:link w:val="111"/>
    <w:rPr>
      <w:rFonts w:ascii="Arial" w:eastAsia="宋体" w:hAnsi="Arial"/>
      <w:b/>
      <w:sz w:val="24"/>
    </w:rPr>
  </w:style>
  <w:style w:type="character" w:customStyle="1" w:styleId="wangChar">
    <w:name w:val="wang正文 Char"/>
    <w:link w:val="wang"/>
    <w:rPr>
      <w:rFonts w:eastAsia="宋体"/>
      <w:szCs w:val="21"/>
    </w:rPr>
  </w:style>
  <w:style w:type="character" w:customStyle="1" w:styleId="1Char5">
    <w:name w:val="样式 标题 1 + 小四 Char"/>
    <w:link w:val="17"/>
    <w:rPr>
      <w:rFonts w:ascii="黑体" w:eastAsia="黑体"/>
      <w:b/>
      <w:kern w:val="44"/>
      <w:sz w:val="24"/>
    </w:rPr>
  </w:style>
  <w:style w:type="character" w:customStyle="1" w:styleId="Char25">
    <w:name w:val="正文文本缩进 Char2"/>
    <w:aliases w:val="正文文字缩进 Char2"/>
    <w:rPr>
      <w:rFonts w:ascii="eʩ" w:hAnsi="eʩ"/>
      <w:color w:val="000000"/>
      <w:sz w:val="24"/>
      <w:szCs w:val="24"/>
    </w:rPr>
  </w:style>
  <w:style w:type="character" w:customStyle="1" w:styleId="Charc">
    <w:name w:val="报告标题 Char"/>
    <w:link w:val="af8"/>
    <w:rPr>
      <w:rFonts w:ascii="宋体" w:eastAsia="宋体" w:hAnsi="宋体"/>
      <w:b/>
      <w:bCs/>
      <w:sz w:val="24"/>
      <w:szCs w:val="24"/>
    </w:rPr>
  </w:style>
  <w:style w:type="character" w:customStyle="1" w:styleId="Char12">
    <w:name w:val="称呼 Char1"/>
    <w:rPr>
      <w:rFonts w:ascii="Arial" w:hAnsi="Arial"/>
      <w:kern w:val="2"/>
      <w:sz w:val="24"/>
      <w:szCs w:val="24"/>
    </w:rPr>
  </w:style>
  <w:style w:type="character" w:customStyle="1" w:styleId="Char26">
    <w:name w:val="批注文字 Char2"/>
    <w:link w:val="af9"/>
    <w:rPr>
      <w:rFonts w:eastAsia="宋体"/>
    </w:rPr>
  </w:style>
  <w:style w:type="character" w:customStyle="1" w:styleId="Char13">
    <w:name w:val="正文缩进 Char1"/>
    <w:rPr>
      <w:kern w:val="2"/>
      <w:sz w:val="21"/>
      <w:szCs w:val="21"/>
    </w:rPr>
  </w:style>
  <w:style w:type="character" w:customStyle="1" w:styleId="2Char3">
    <w:name w:val="正文文本缩进 2 Char"/>
  </w:style>
  <w:style w:type="character" w:customStyle="1" w:styleId="e1">
    <w:name w:val="下标e"/>
    <w:rPr>
      <w:rFonts w:ascii="宋体" w:eastAsia="宋体" w:hAnsi="Times New Roman"/>
      <w:color w:val="FF00FF"/>
      <w:kern w:val="22"/>
      <w:sz w:val="22"/>
      <w:vertAlign w:val="subscript"/>
    </w:rPr>
  </w:style>
  <w:style w:type="character" w:customStyle="1" w:styleId="Chard">
    <w:name w:val="正文 Char"/>
    <w:link w:val="31"/>
    <w:rPr>
      <w:rFonts w:ascii="宋体"/>
      <w:sz w:val="24"/>
    </w:rPr>
  </w:style>
  <w:style w:type="character" w:customStyle="1" w:styleId="1111Char">
    <w:name w:val="1.1.1.1 Char"/>
    <w:link w:val="1111"/>
    <w:qFormat/>
    <w:rPr>
      <w:rFonts w:ascii="Arial" w:eastAsia="宋体" w:hAnsi="Arial"/>
    </w:rPr>
  </w:style>
  <w:style w:type="character" w:customStyle="1" w:styleId="2Char21">
    <w:name w:val="正文文本 2 Char2"/>
    <w:link w:val="22"/>
    <w:rPr>
      <w:rFonts w:eastAsia="宋体"/>
      <w:szCs w:val="24"/>
    </w:rPr>
  </w:style>
  <w:style w:type="character" w:customStyle="1" w:styleId="zChar">
    <w:name w:val="z Char"/>
    <w:link w:val="z"/>
    <w:rPr>
      <w:rFonts w:ascii="EU-F1" w:eastAsia="EU-F1"/>
      <w:bCs/>
      <w:szCs w:val="24"/>
    </w:rPr>
  </w:style>
  <w:style w:type="character" w:customStyle="1" w:styleId="4Char1">
    <w:name w:val="标题 4 Char1"/>
    <w:aliases w:val="标题4 Char,标题 0 Char,标题 4 Char Char Char Char Char,H4 Char,4th level Char,标题 4 Char Char Char Char Char Char Char,款标题1.1.1.1 Char"/>
    <w:rPr>
      <w:rFonts w:ascii="Cambria" w:eastAsia="宋体" w:hAnsi="Cambria" w:cs="Times New Roman"/>
      <w:b/>
      <w:bCs/>
      <w:sz w:val="28"/>
      <w:szCs w:val="28"/>
    </w:rPr>
  </w:style>
  <w:style w:type="character" w:customStyle="1" w:styleId="3CharChar">
    <w:name w:val="标题 3 Char Char"/>
    <w:rPr>
      <w:rFonts w:ascii="Roman PS" w:eastAsia="宋体" w:hAnsi="Roman PS"/>
      <w:kern w:val="2"/>
      <w:sz w:val="24"/>
      <w:lang w:val="en-US" w:eastAsia="zh-CN" w:bidi="ar-SA"/>
    </w:rPr>
  </w:style>
  <w:style w:type="character" w:customStyle="1" w:styleId="Chare">
    <w:name w:val="列表项目符号 Char"/>
    <w:rPr>
      <w:rFonts w:eastAsia="宋体"/>
      <w:kern w:val="2"/>
      <w:sz w:val="21"/>
      <w:szCs w:val="24"/>
      <w:lang w:val="en-US" w:eastAsia="zh-CN" w:bidi="ar-SA"/>
    </w:rPr>
  </w:style>
  <w:style w:type="character" w:customStyle="1" w:styleId="at2">
    <w:name w:val="at2"/>
    <w:basedOn w:val="a2"/>
  </w:style>
  <w:style w:type="character" w:customStyle="1" w:styleId="1Char6">
    <w:name w:val="编号1 Char"/>
    <w:link w:val="18"/>
    <w:rPr>
      <w:rFonts w:hAnsi="宋体"/>
      <w:sz w:val="24"/>
      <w:szCs w:val="24"/>
    </w:rPr>
  </w:style>
  <w:style w:type="character" w:customStyle="1" w:styleId="Char14">
    <w:name w:val="批注主题 Char1"/>
    <w:semiHidden/>
    <w:rPr>
      <w:b/>
      <w:bCs/>
    </w:rPr>
  </w:style>
  <w:style w:type="character" w:customStyle="1" w:styleId="19">
    <w:name w:val="已访问的超链接1"/>
    <w:rPr>
      <w:color w:val="800080"/>
      <w:u w:val="single"/>
    </w:rPr>
  </w:style>
  <w:style w:type="character" w:customStyle="1" w:styleId="Charf">
    <w:name w:val="一级标题 Char"/>
    <w:link w:val="afa"/>
    <w:rPr>
      <w:rFonts w:ascii="宋体" w:eastAsia="宋体"/>
      <w:b/>
      <w:sz w:val="48"/>
      <w:szCs w:val="48"/>
    </w:rPr>
  </w:style>
  <w:style w:type="character" w:customStyle="1" w:styleId="3Char4">
    <w:name w:val="报告标题3 Char"/>
    <w:link w:val="32"/>
    <w:rPr>
      <w:rFonts w:eastAsia="宋体"/>
      <w:bCs/>
      <w:szCs w:val="21"/>
    </w:rPr>
  </w:style>
  <w:style w:type="character" w:customStyle="1" w:styleId="4Char0">
    <w:name w:val="样式 左  4 字符 Char"/>
    <w:link w:val="40"/>
    <w:rPr>
      <w:rFonts w:cs="宋体"/>
      <w:color w:val="FF0000"/>
      <w:sz w:val="24"/>
    </w:rPr>
  </w:style>
  <w:style w:type="character" w:customStyle="1" w:styleId="Char27">
    <w:name w:val="结束语 Char2"/>
    <w:link w:val="afb"/>
    <w:locked/>
    <w:rPr>
      <w:rFonts w:eastAsia="宋体"/>
      <w:sz w:val="18"/>
      <w:szCs w:val="18"/>
    </w:rPr>
  </w:style>
  <w:style w:type="character" w:customStyle="1" w:styleId="220">
    <w:name w:val="原文22"/>
    <w:rPr>
      <w:rFonts w:ascii="Times New Roman" w:eastAsia="宋体" w:hAnsi="Times New Roman"/>
      <w:color w:val="0000FF"/>
      <w:kern w:val="22"/>
      <w:sz w:val="22"/>
    </w:rPr>
  </w:style>
  <w:style w:type="character" w:customStyle="1" w:styleId="Char15">
    <w:name w:val="日期 Char1"/>
    <w:semiHidden/>
  </w:style>
  <w:style w:type="character" w:customStyle="1" w:styleId="2XWChar1">
    <w:name w:val="标题 2XW Char1"/>
    <w:aliases w:val="标题 2XW Char Char,标题 2－ch Char,节标题 1.1 Char1,h2 Char1,l2 Char1,2nd level Char1,Titre2 Char1,Header 2 Char1,b2 Char1,1.1标题2 Char Char1,标题 2 Char1,二处标题 2 Char,A标题2 Char,标题 2 Char Char Char,H2 Char,Heading 2 Hidden Char,Heading 2 CCBS Char"/>
    <w:rPr>
      <w:rFonts w:eastAsia="宋体"/>
      <w:b/>
      <w:bCs/>
      <w:kern w:val="2"/>
      <w:sz w:val="24"/>
      <w:szCs w:val="24"/>
      <w:lang w:val="en-US" w:eastAsia="zh-CN" w:bidi="ar-SA"/>
    </w:rPr>
  </w:style>
  <w:style w:type="character" w:customStyle="1" w:styleId="HTMLChar">
    <w:name w:val="HTML 地址 Char"/>
    <w:rPr>
      <w:i/>
      <w:iCs/>
      <w:kern w:val="2"/>
      <w:sz w:val="21"/>
      <w:szCs w:val="24"/>
    </w:rPr>
  </w:style>
  <w:style w:type="character" w:customStyle="1" w:styleId="6Char0">
    <w:name w:val="注左6 Char"/>
    <w:rPr>
      <w:rFonts w:eastAsia="宋体"/>
      <w:bCs/>
      <w:kern w:val="2"/>
      <w:sz w:val="21"/>
      <w:szCs w:val="24"/>
      <w:lang w:val="en-US" w:eastAsia="zh-CN" w:bidi="ar-SA"/>
    </w:rPr>
  </w:style>
  <w:style w:type="character" w:customStyle="1" w:styleId="Charf0">
    <w:name w:val="表名 Char"/>
    <w:rPr>
      <w:rFonts w:ascii="宋体" w:eastAsia="宋体"/>
      <w:kern w:val="2"/>
      <w:sz w:val="24"/>
      <w:szCs w:val="24"/>
      <w:lang w:val="en-US" w:eastAsia="zh-CN" w:bidi="ar-SA"/>
    </w:rPr>
  </w:style>
  <w:style w:type="character" w:customStyle="1" w:styleId="5Char1">
    <w:name w:val="标题 5 Char1"/>
    <w:aliases w:val="(1) 标题 5 Char,（1） 标题 5 Char,标题 5XW Char,标题1.1.1.1.1 Char,标题 5 Char Char"/>
    <w:locked/>
    <w:rPr>
      <w:b/>
      <w:bCs/>
      <w:sz w:val="28"/>
      <w:szCs w:val="28"/>
    </w:rPr>
  </w:style>
  <w:style w:type="character" w:customStyle="1" w:styleId="3Char10">
    <w:name w:val="正文文本缩进 3 Char1"/>
    <w:semiHidden/>
    <w:rPr>
      <w:sz w:val="16"/>
      <w:szCs w:val="16"/>
    </w:rPr>
  </w:style>
  <w:style w:type="character" w:customStyle="1" w:styleId="HTMLChar0">
    <w:name w:val="HTML 预设格式 Char"/>
    <w:rPr>
      <w:rFonts w:ascii="宋体" w:eastAsia="宋体" w:hAnsi="宋体" w:cs="宋体"/>
      <w:kern w:val="2"/>
      <w:sz w:val="24"/>
      <w:szCs w:val="24"/>
      <w:lang w:val="en-US" w:eastAsia="zh-CN" w:bidi="ar-SA"/>
    </w:rPr>
  </w:style>
  <w:style w:type="character" w:customStyle="1" w:styleId="Char16">
    <w:name w:val="文档结构图 Char1"/>
    <w:semiHidden/>
    <w:rPr>
      <w:rFonts w:ascii="宋体"/>
      <w:sz w:val="18"/>
      <w:szCs w:val="18"/>
    </w:rPr>
  </w:style>
  <w:style w:type="character" w:customStyle="1" w:styleId="Char28">
    <w:name w:val="页眉 Char2"/>
    <w:uiPriority w:val="99"/>
    <w:rPr>
      <w:sz w:val="18"/>
      <w:szCs w:val="18"/>
    </w:rPr>
  </w:style>
  <w:style w:type="character" w:customStyle="1" w:styleId="Char17">
    <w:name w:val="信息标题 Char1"/>
    <w:rPr>
      <w:rFonts w:ascii="Cambria" w:eastAsia="宋体" w:hAnsi="Cambria" w:cs="Times New Roman"/>
      <w:kern w:val="2"/>
      <w:sz w:val="24"/>
      <w:szCs w:val="24"/>
      <w:shd w:val="pct20" w:color="auto" w:fill="auto"/>
    </w:rPr>
  </w:style>
  <w:style w:type="character" w:customStyle="1" w:styleId="jlCharCharChar">
    <w:name w:val="jl 正文 Char Char Char"/>
    <w:link w:val="jlCharChar"/>
    <w:semiHidden/>
    <w:rPr>
      <w:rFonts w:ascii="宋体" w:eastAsia="宋体"/>
      <w:sz w:val="24"/>
      <w:szCs w:val="21"/>
    </w:rPr>
  </w:style>
  <w:style w:type="character" w:customStyle="1" w:styleId="1a">
    <w:name w:val="电子邮件签名字符1"/>
    <w:uiPriority w:val="99"/>
    <w:semiHidden/>
    <w:rPr>
      <w:kern w:val="2"/>
      <w:sz w:val="21"/>
    </w:rPr>
  </w:style>
  <w:style w:type="character" w:customStyle="1" w:styleId="Charf1">
    <w:name w:val="勐野江正文 Char"/>
    <w:link w:val="afc"/>
    <w:locked/>
    <w:rPr>
      <w:rFonts w:hAnsi="宋体"/>
      <w:szCs w:val="28"/>
    </w:rPr>
  </w:style>
  <w:style w:type="character" w:customStyle="1" w:styleId="Char30">
    <w:name w:val="标题 Char3"/>
    <w:link w:val="afd"/>
    <w:rPr>
      <w:rFonts w:ascii="Arial" w:eastAsia="宋体" w:hAnsi="Arial" w:cs="Arial"/>
      <w:b/>
      <w:bCs/>
      <w:sz w:val="32"/>
      <w:szCs w:val="32"/>
    </w:rPr>
  </w:style>
  <w:style w:type="character" w:customStyle="1" w:styleId="211">
    <w:name w:val="正文文本首行缩进 2 字符1"/>
    <w:uiPriority w:val="99"/>
    <w:semiHidden/>
  </w:style>
  <w:style w:type="character" w:customStyle="1" w:styleId="Char29">
    <w:name w:val="日期 Char2"/>
    <w:link w:val="afe"/>
    <w:rPr>
      <w:rFonts w:ascii="宋体" w:hAnsi="Courier New"/>
      <w:sz w:val="28"/>
    </w:rPr>
  </w:style>
  <w:style w:type="character" w:customStyle="1" w:styleId="D3Char">
    <w:name w:val="D3 Char"/>
    <w:link w:val="D3"/>
    <w:rPr>
      <w:rFonts w:ascii="EU-F1" w:eastAsia="黑体" w:hAnsi="Tahoma"/>
      <w:kern w:val="21"/>
      <w:szCs w:val="21"/>
    </w:rPr>
  </w:style>
  <w:style w:type="character" w:customStyle="1" w:styleId="Char2a">
    <w:name w:val="正文缩进 Char2"/>
    <w:link w:val="a1"/>
    <w:qFormat/>
    <w:rPr>
      <w:rFonts w:eastAsia="宋体"/>
      <w:szCs w:val="21"/>
    </w:rPr>
  </w:style>
  <w:style w:type="character" w:customStyle="1" w:styleId="2Char4">
    <w:name w:val="封面标题2 Char"/>
    <w:rPr>
      <w:rFonts w:ascii="Arial" w:eastAsia="华文中宋" w:hAnsi="Arial" w:cs="Arial"/>
      <w:b/>
      <w:bCs/>
      <w:kern w:val="2"/>
      <w:sz w:val="64"/>
      <w:szCs w:val="72"/>
      <w:lang w:val="en-US" w:eastAsia="zh-CN" w:bidi="ar-SA"/>
    </w:rPr>
  </w:style>
  <w:style w:type="character" w:customStyle="1" w:styleId="CharChar9">
    <w:name w:val="Char Char9"/>
    <w:rPr>
      <w:rFonts w:eastAsia="宋体"/>
      <w:kern w:val="2"/>
      <w:sz w:val="18"/>
      <w:szCs w:val="18"/>
      <w:lang w:val="en-US" w:eastAsia="zh-CN" w:bidi="ar-SA"/>
    </w:rPr>
  </w:style>
  <w:style w:type="character" w:customStyle="1" w:styleId="CharChar11">
    <w:name w:val="Char Char11"/>
    <w:semiHidden/>
    <w:rPr>
      <w:kern w:val="2"/>
      <w:sz w:val="21"/>
      <w:szCs w:val="21"/>
    </w:rPr>
  </w:style>
  <w:style w:type="character" w:customStyle="1" w:styleId="1b">
    <w:name w:val="副标题字符1"/>
    <w:uiPriority w:val="11"/>
    <w:rPr>
      <w:rFonts w:ascii="等线 Light" w:hAnsi="等线 Light" w:cs="Times New Roman"/>
      <w:b/>
      <w:bCs/>
      <w:kern w:val="28"/>
      <w:sz w:val="32"/>
      <w:szCs w:val="32"/>
    </w:rPr>
  </w:style>
  <w:style w:type="character" w:customStyle="1" w:styleId="CharChar25">
    <w:name w:val="Char Char25"/>
    <w:rPr>
      <w:rFonts w:ascii="宋体" w:eastAsia="宋体"/>
      <w:bCs/>
      <w:color w:val="000000"/>
      <w:kern w:val="2"/>
      <w:sz w:val="24"/>
      <w:szCs w:val="28"/>
      <w:lang w:val="en-US" w:eastAsia="zh-CN" w:bidi="ar-SA"/>
    </w:rPr>
  </w:style>
  <w:style w:type="character" w:customStyle="1" w:styleId="Charf2">
    <w:name w:val="签名 Char"/>
    <w:rPr>
      <w:kern w:val="2"/>
      <w:sz w:val="21"/>
      <w:szCs w:val="24"/>
    </w:rPr>
  </w:style>
  <w:style w:type="character" w:customStyle="1" w:styleId="Charf3">
    <w:name w:val="三级标题 Char"/>
    <w:link w:val="aff"/>
    <w:rPr>
      <w:b/>
      <w:sz w:val="24"/>
    </w:rPr>
  </w:style>
  <w:style w:type="character" w:customStyle="1" w:styleId="1Char7">
    <w:name w:val="注1 Char"/>
    <w:rPr>
      <w:rFonts w:eastAsia="宋体"/>
      <w:bCs w:val="0"/>
      <w:kern w:val="2"/>
      <w:sz w:val="21"/>
      <w:szCs w:val="24"/>
      <w:lang w:val="en-US" w:eastAsia="zh-CN" w:bidi="ar-SA"/>
    </w:rPr>
  </w:style>
  <w:style w:type="character" w:customStyle="1" w:styleId="CharChar2">
    <w:name w:val="小括号 Char Char"/>
    <w:link w:val="aff0"/>
  </w:style>
  <w:style w:type="character" w:customStyle="1" w:styleId="Charf4">
    <w:name w:val="表内小字 Char"/>
    <w:rPr>
      <w:rFonts w:ascii="宋体" w:eastAsia="宋体"/>
      <w:kern w:val="2"/>
      <w:sz w:val="18"/>
      <w:szCs w:val="18"/>
      <w:lang w:val="en-US" w:eastAsia="zh-CN" w:bidi="ar-SA"/>
    </w:rPr>
  </w:style>
  <w:style w:type="character" w:customStyle="1" w:styleId="Charf5">
    <w:name w:val="电子邮件签名 Char"/>
    <w:rPr>
      <w:kern w:val="2"/>
      <w:sz w:val="21"/>
      <w:szCs w:val="24"/>
    </w:rPr>
  </w:style>
  <w:style w:type="character" w:customStyle="1" w:styleId="list1CharChar">
    <w:name w:val="list1 Char Char"/>
    <w:rPr>
      <w:rFonts w:ascii="Arial" w:eastAsia="宋体" w:hAnsi="Arial"/>
      <w:spacing w:val="5"/>
      <w:sz w:val="28"/>
      <w:lang w:val="en-US" w:eastAsia="zh-CN" w:bidi="ar-SA"/>
    </w:rPr>
  </w:style>
  <w:style w:type="character" w:customStyle="1" w:styleId="9Char1">
    <w:name w:val="标题 9 Char1"/>
    <w:link w:val="9"/>
    <w:rPr>
      <w:rFonts w:ascii="Arial" w:eastAsia="黑体" w:hAnsi="Arial" w:cs="Times New Roman"/>
      <w:kern w:val="0"/>
      <w:szCs w:val="21"/>
    </w:rPr>
  </w:style>
  <w:style w:type="character" w:customStyle="1" w:styleId="CharCharCharCharCharCharCharCharChar">
    <w:name w:val="Char Char Char Char Char Char Char Char Char"/>
    <w:rPr>
      <w:rFonts w:ascii="宋体" w:eastAsia="宋体" w:hAnsi="宋体"/>
      <w:b/>
      <w:bCs/>
      <w:spacing w:val="4"/>
      <w:kern w:val="44"/>
      <w:sz w:val="28"/>
      <w:szCs w:val="28"/>
      <w:lang w:val="en-US" w:eastAsia="zh-CN" w:bidi="ar-SA"/>
    </w:rPr>
  </w:style>
  <w:style w:type="character" w:customStyle="1" w:styleId="Char2b">
    <w:name w:val="电子邮件签名 Char2"/>
    <w:link w:val="aff1"/>
    <w:rPr>
      <w:rFonts w:eastAsia="宋体"/>
      <w:szCs w:val="21"/>
    </w:rPr>
  </w:style>
  <w:style w:type="character" w:customStyle="1" w:styleId="Char2c">
    <w:name w:val="标题 Char2"/>
    <w:rPr>
      <w:rFonts w:ascii="Arial" w:hAnsi="Arial"/>
      <w:sz w:val="32"/>
    </w:rPr>
  </w:style>
  <w:style w:type="character" w:customStyle="1" w:styleId="Char31">
    <w:name w:val="正文文本缩进 Char3"/>
    <w:link w:val="aff2"/>
    <w:rPr>
      <w:rFonts w:ascii="eʩ" w:eastAsia="宋体" w:hAnsi="eʩ"/>
      <w:color w:val="000000"/>
      <w:sz w:val="24"/>
      <w:szCs w:val="24"/>
    </w:rPr>
  </w:style>
  <w:style w:type="character" w:customStyle="1" w:styleId="3Char11">
    <w:name w:val="正文文本 3 Char1"/>
    <w:rPr>
      <w:sz w:val="16"/>
      <w:szCs w:val="16"/>
    </w:rPr>
  </w:style>
  <w:style w:type="character" w:customStyle="1" w:styleId="1Char8">
    <w:name w:val="报告标题1 Char"/>
    <w:link w:val="1c"/>
    <w:rPr>
      <w:rFonts w:eastAsia="宋体"/>
      <w:b/>
      <w:bCs/>
      <w:sz w:val="24"/>
      <w:szCs w:val="24"/>
    </w:rPr>
  </w:style>
  <w:style w:type="character" w:customStyle="1" w:styleId="CharChar8">
    <w:name w:val="Char Char8"/>
    <w:rPr>
      <w:rFonts w:ascii="汉仪大宋简" w:eastAsia="汉仪大宋简"/>
      <w:kern w:val="28"/>
      <w:sz w:val="22"/>
      <w:szCs w:val="26"/>
      <w:lang w:val="en-US" w:eastAsia="zh-CN" w:bidi="ar-SA"/>
    </w:rPr>
  </w:style>
  <w:style w:type="character" w:customStyle="1" w:styleId="3Char20">
    <w:name w:val="正文文本缩进 3 Char2"/>
    <w:link w:val="33"/>
    <w:rPr>
      <w:rFonts w:eastAsia="宋体"/>
      <w:sz w:val="24"/>
      <w:szCs w:val="24"/>
    </w:rPr>
  </w:style>
  <w:style w:type="character" w:customStyle="1" w:styleId="222CharChar">
    <w:name w:val="样式 样式 样式 正文 + 首行缩进:  2 字符 + 首行缩进:  2 字符 + 首行缩进:  2 字符 Char Char"/>
    <w:rPr>
      <w:sz w:val="24"/>
      <w:lang w:val="en-GB"/>
    </w:rPr>
  </w:style>
  <w:style w:type="character" w:customStyle="1" w:styleId="1d">
    <w:name w:val="正文文本字符1"/>
    <w:uiPriority w:val="99"/>
    <w:semiHidden/>
    <w:rPr>
      <w:rFonts w:ascii="Arial" w:hAnsi="Arial"/>
      <w:kern w:val="2"/>
      <w:sz w:val="24"/>
      <w:szCs w:val="24"/>
    </w:rPr>
  </w:style>
  <w:style w:type="character" w:customStyle="1" w:styleId="Charf6">
    <w:name w:val="图片 Char"/>
    <w:link w:val="aff3"/>
    <w:rPr>
      <w:szCs w:val="21"/>
    </w:rPr>
  </w:style>
  <w:style w:type="character" w:customStyle="1" w:styleId="2CharChar">
    <w:name w:val="样式2 Char Char"/>
    <w:rPr>
      <w:sz w:val="24"/>
    </w:rPr>
  </w:style>
  <w:style w:type="character" w:customStyle="1" w:styleId="Char2d">
    <w:name w:val="签名 Char2"/>
    <w:link w:val="aff4"/>
    <w:rPr>
      <w:rFonts w:ascii="Arial" w:eastAsia="宋体" w:hAnsi="Arial"/>
      <w:b/>
      <w:sz w:val="28"/>
    </w:rPr>
  </w:style>
  <w:style w:type="character" w:customStyle="1" w:styleId="CharCharCharCharCharChar">
    <w:name w:val="纯文本 Char Char Char Char Char Char"/>
    <w:aliases w:val="纯文本 Char Char Char Char Char Char Char Char Char Char Char Char Char Char Char Char Char Char Char Char Char Char Char Char Char Char Char Char Char Char,普通文字 Char Char Char,普通文字 Char Char1,孙普文字 Char,普通 Char,普通文字 Char1"/>
    <w:rPr>
      <w:rFonts w:ascii="宋体" w:eastAsia="宋体" w:hAnsi="Courier New"/>
      <w:kern w:val="2"/>
      <w:sz w:val="21"/>
      <w:lang w:val="en-US" w:eastAsia="zh-CN" w:bidi="ar-SA"/>
    </w:rPr>
  </w:style>
  <w:style w:type="character" w:customStyle="1" w:styleId="Char2e">
    <w:name w:val="文档结构图 Char2"/>
    <w:link w:val="aff5"/>
    <w:rPr>
      <w:rFonts w:eastAsia="宋体"/>
      <w:shd w:val="clear" w:color="auto" w:fill="000080"/>
    </w:rPr>
  </w:style>
  <w:style w:type="character" w:customStyle="1" w:styleId="Charf7">
    <w:name w:val="可研正文 Char"/>
    <w:link w:val="aff6"/>
    <w:rPr>
      <w:sz w:val="24"/>
      <w:szCs w:val="24"/>
    </w:rPr>
  </w:style>
  <w:style w:type="character" w:customStyle="1" w:styleId="Charf8">
    <w:name w:val="正文文本缩进 Char"/>
    <w:aliases w:val="正文文字缩进 Char"/>
  </w:style>
  <w:style w:type="character" w:customStyle="1" w:styleId="Char18">
    <w:name w:val="批注文字 Char1"/>
    <w:semiHidden/>
  </w:style>
  <w:style w:type="character" w:customStyle="1" w:styleId="aff7">
    <w:name w:val="未处理的提及"/>
    <w:uiPriority w:val="99"/>
    <w:unhideWhenUsed/>
    <w:rPr>
      <w:color w:val="605E5C"/>
      <w:shd w:val="clear" w:color="auto" w:fill="E1DFDD"/>
    </w:rPr>
  </w:style>
  <w:style w:type="character" w:customStyle="1" w:styleId="2Char22">
    <w:name w:val="正文首行缩进 2 Char2"/>
    <w:link w:val="23"/>
    <w:rPr>
      <w:rFonts w:eastAsia="宋体"/>
      <w:szCs w:val="24"/>
    </w:rPr>
  </w:style>
  <w:style w:type="character" w:customStyle="1" w:styleId="Char32">
    <w:name w:val="纯文本 Char3"/>
    <w:link w:val="aff8"/>
    <w:qFormat/>
    <w:rPr>
      <w:rFonts w:ascii="宋体" w:eastAsia="宋体" w:hAnsi="Courier New"/>
    </w:rPr>
  </w:style>
  <w:style w:type="character" w:customStyle="1" w:styleId="1Char9">
    <w:name w:val="样式 样式1 + Char"/>
    <w:link w:val="1e"/>
    <w:semiHidden/>
    <w:rPr>
      <w:rFonts w:ascii="EU-F1" w:eastAsia="汉仪大宋简"/>
      <w:b/>
      <w:bCs/>
      <w:sz w:val="22"/>
    </w:rPr>
  </w:style>
  <w:style w:type="character" w:customStyle="1" w:styleId="1Chara">
    <w:name w:val="正文1 Char"/>
    <w:link w:val="1f"/>
    <w:rPr>
      <w:rFonts w:ascii="仿宋_GB2312" w:eastAsia="仿宋_GB2312"/>
      <w:sz w:val="34"/>
    </w:rPr>
  </w:style>
  <w:style w:type="character" w:customStyle="1" w:styleId="11114CharChar">
    <w:name w:val="1.1.1.1 样式 标题4 Char Char"/>
    <w:rPr>
      <w:rFonts w:ascii="Arial" w:eastAsia="宋体" w:hAnsi="Arial" w:cs="宋体"/>
      <w:kern w:val="2"/>
      <w:sz w:val="24"/>
      <w:szCs w:val="24"/>
      <w:lang w:val="en-US" w:eastAsia="zh-CN" w:bidi="ar-SA"/>
    </w:rPr>
  </w:style>
  <w:style w:type="character" w:customStyle="1" w:styleId="Charf9">
    <w:name w:val="称呼 Char"/>
    <w:rPr>
      <w:rFonts w:ascii="Arial" w:hAnsi="Arial" w:cs="Arial"/>
      <w:kern w:val="2"/>
      <w:sz w:val="21"/>
    </w:rPr>
  </w:style>
  <w:style w:type="character" w:customStyle="1" w:styleId="CharChar3">
    <w:name w:val="标准正文 Char Char"/>
    <w:link w:val="aff9"/>
    <w:rPr>
      <w:rFonts w:eastAsia="宋体" w:hAnsi="宋体"/>
      <w:color w:val="FF0000"/>
      <w:spacing w:val="6"/>
      <w:sz w:val="24"/>
    </w:rPr>
  </w:style>
  <w:style w:type="character" w:customStyle="1" w:styleId="Char19">
    <w:name w:val="普通(网站) Char1"/>
    <w:link w:val="affa"/>
    <w:rPr>
      <w:rFonts w:ascii="宋体" w:hAnsi="宋体" w:cs="宋体"/>
      <w:sz w:val="24"/>
      <w:szCs w:val="24"/>
    </w:rPr>
  </w:style>
  <w:style w:type="character" w:customStyle="1" w:styleId="Charfa">
    <w:name w:val="附录一 Char"/>
    <w:link w:val="affb"/>
    <w:rPr>
      <w:rFonts w:ascii="EU-F1" w:eastAsia="黑体"/>
      <w:szCs w:val="21"/>
    </w:rPr>
  </w:style>
  <w:style w:type="character" w:customStyle="1" w:styleId="msoins0">
    <w:name w:val="msoins"/>
    <w:basedOn w:val="a2"/>
  </w:style>
  <w:style w:type="character" w:customStyle="1" w:styleId="Charfb">
    <w:name w:val="标题 Char"/>
    <w:rPr>
      <w:rFonts w:ascii="Arial" w:eastAsia="华文中宋" w:hAnsi="Arial" w:cs="Arial"/>
      <w:b/>
      <w:bCs/>
      <w:kern w:val="2"/>
      <w:sz w:val="44"/>
      <w:szCs w:val="44"/>
      <w:lang w:val="en-US" w:eastAsia="zh-CN" w:bidi="ar-SA"/>
    </w:rPr>
  </w:style>
  <w:style w:type="character" w:customStyle="1" w:styleId="Char2f">
    <w:name w:val="正文文本 Char2"/>
    <w:semiHidden/>
  </w:style>
  <w:style w:type="character" w:customStyle="1" w:styleId="4Char2">
    <w:name w:val="标题 4 Char2"/>
    <w:link w:val="4"/>
    <w:rPr>
      <w:rFonts w:ascii="黑体" w:eastAsia="黑体" w:hAnsi="Arial" w:cs="Times New Roman"/>
      <w:b/>
      <w:sz w:val="24"/>
      <w:szCs w:val="20"/>
    </w:rPr>
  </w:style>
  <w:style w:type="character" w:customStyle="1" w:styleId="3Char21">
    <w:name w:val="正文文本 3 Char2"/>
    <w:link w:val="34"/>
    <w:rPr>
      <w:rFonts w:eastAsia="宋体"/>
      <w:sz w:val="16"/>
      <w:szCs w:val="16"/>
    </w:rPr>
  </w:style>
  <w:style w:type="character" w:customStyle="1" w:styleId="Char40">
    <w:name w:val="正文文本 Char4"/>
    <w:link w:val="a0"/>
    <w:rPr>
      <w:rFonts w:eastAsia="宋体"/>
    </w:rPr>
  </w:style>
  <w:style w:type="character" w:customStyle="1" w:styleId="XWCharCharCharChar">
    <w:name w:val="XW正文 Char Char Char Char"/>
    <w:rPr>
      <w:rFonts w:eastAsia="宋体"/>
      <w:kern w:val="2"/>
      <w:sz w:val="24"/>
      <w:lang w:val="en-US" w:eastAsia="zh-CN" w:bidi="ar-SA"/>
    </w:rPr>
  </w:style>
  <w:style w:type="character" w:customStyle="1" w:styleId="222Char">
    <w:name w:val="样式 样式 样式 正文 + 首行缩进:  2 字符 + 首行缩进:  2 字符 + 首行缩进:  2 字符 Char"/>
    <w:link w:val="222"/>
    <w:rPr>
      <w:rFonts w:eastAsia="宋体"/>
      <w:sz w:val="24"/>
      <w:lang w:val="en-GB"/>
    </w:rPr>
  </w:style>
  <w:style w:type="character" w:customStyle="1" w:styleId="HTMLChar1">
    <w:name w:val="HTML 预设格式 Char1"/>
    <w:rPr>
      <w:rFonts w:ascii="Courier New" w:hAnsi="Courier New" w:cs="Courier New"/>
    </w:rPr>
  </w:style>
  <w:style w:type="character" w:customStyle="1" w:styleId="5Char0">
    <w:name w:val="正文左缩5 Char"/>
    <w:link w:val="50"/>
    <w:rPr>
      <w:sz w:val="24"/>
    </w:rPr>
  </w:style>
  <w:style w:type="character" w:customStyle="1" w:styleId="3zChar">
    <w:name w:val="3z Char"/>
    <w:link w:val="3z"/>
    <w:rPr>
      <w:rFonts w:ascii="EU-F1" w:eastAsia="黑体"/>
      <w:szCs w:val="21"/>
    </w:rPr>
  </w:style>
  <w:style w:type="character" w:customStyle="1" w:styleId="2zChar">
    <w:name w:val="2z Char"/>
    <w:link w:val="2z"/>
    <w:rPr>
      <w:rFonts w:ascii="EU-F1" w:eastAsia="黑体"/>
      <w:kern w:val="21"/>
      <w:szCs w:val="21"/>
    </w:rPr>
  </w:style>
  <w:style w:type="character" w:customStyle="1" w:styleId="Charfc">
    <w:name w:val="正文格式 Char"/>
    <w:link w:val="affc"/>
    <w:rPr>
      <w:rFonts w:ascii="宋体" w:eastAsia="宋体" w:hAnsi="宋体"/>
      <w:bCs/>
      <w:szCs w:val="21"/>
    </w:rPr>
  </w:style>
  <w:style w:type="character" w:customStyle="1" w:styleId="Char1a">
    <w:name w:val="签名 Char1"/>
    <w:rPr>
      <w:rFonts w:ascii="Arial" w:hAnsi="Arial"/>
      <w:kern w:val="2"/>
      <w:sz w:val="24"/>
      <w:szCs w:val="24"/>
    </w:rPr>
  </w:style>
  <w:style w:type="character" w:customStyle="1" w:styleId="Char1b">
    <w:name w:val="电子邮件签名 Char1"/>
    <w:rPr>
      <w:rFonts w:ascii="Arial" w:hAnsi="Arial"/>
      <w:kern w:val="2"/>
      <w:sz w:val="24"/>
      <w:szCs w:val="24"/>
    </w:rPr>
  </w:style>
  <w:style w:type="character" w:customStyle="1" w:styleId="1f0">
    <w:name w:val="标题字符1"/>
    <w:uiPriority w:val="10"/>
    <w:rPr>
      <w:rFonts w:ascii="等线 Light" w:hAnsi="等线 Light" w:cs="Times New Roman"/>
      <w:b/>
      <w:bCs/>
      <w:kern w:val="2"/>
      <w:sz w:val="32"/>
      <w:szCs w:val="32"/>
    </w:rPr>
  </w:style>
  <w:style w:type="character" w:customStyle="1" w:styleId="Char1c">
    <w:name w:val="正文文本 Char1"/>
    <w:aliases w:val="正文小标题 Char,表中文字 Char1"/>
  </w:style>
  <w:style w:type="character" w:customStyle="1" w:styleId="1f1">
    <w:name w:val="信息标题字符1"/>
    <w:uiPriority w:val="99"/>
    <w:semiHidden/>
    <w:rPr>
      <w:rFonts w:ascii="等线 Light" w:eastAsia="等线 Light" w:hAnsi="等线 Light" w:cs="Times New Roman"/>
      <w:kern w:val="2"/>
      <w:sz w:val="24"/>
      <w:szCs w:val="24"/>
      <w:shd w:val="pct20" w:color="auto" w:fill="auto"/>
    </w:rPr>
  </w:style>
  <w:style w:type="character" w:customStyle="1" w:styleId="2Char5">
    <w:name w:val="正文文本 2 Char"/>
    <w:aliases w:val="正文文字 2 Char"/>
    <w:rPr>
      <w:rFonts w:ascii="宋体" w:hAnsi="宋体" w:cs="Arial"/>
      <w:color w:val="000000"/>
      <w:kern w:val="2"/>
      <w:sz w:val="24"/>
      <w:szCs w:val="24"/>
    </w:rPr>
  </w:style>
  <w:style w:type="character" w:customStyle="1" w:styleId="310">
    <w:name w:val="正文文本 3字符1"/>
    <w:uiPriority w:val="99"/>
    <w:semiHidden/>
    <w:rPr>
      <w:kern w:val="2"/>
      <w:sz w:val="16"/>
      <w:szCs w:val="16"/>
    </w:rPr>
  </w:style>
  <w:style w:type="character" w:customStyle="1" w:styleId="Charfd">
    <w:name w:val="封面标题 Char"/>
    <w:link w:val="affd"/>
    <w:semiHidden/>
    <w:rPr>
      <w:rFonts w:ascii="Calibri" w:hAnsi="Calibri"/>
      <w:sz w:val="72"/>
      <w:szCs w:val="72"/>
    </w:rPr>
  </w:style>
  <w:style w:type="character" w:customStyle="1" w:styleId="1f2">
    <w:name w:val="纯文本 字符1"/>
    <w:semiHidden/>
    <w:rPr>
      <w:rFonts w:ascii="宋体" w:eastAsia="宋体" w:hAnsi="Courier New" w:cs="Courier New"/>
    </w:rPr>
  </w:style>
  <w:style w:type="character" w:customStyle="1" w:styleId="list1Char">
    <w:name w:val="list1 Char"/>
    <w:rPr>
      <w:rFonts w:ascii="Arial" w:eastAsia="宋体" w:hAnsi="Arial"/>
      <w:spacing w:val="5"/>
      <w:sz w:val="28"/>
      <w:lang w:val="en-US" w:eastAsia="zh-CN" w:bidi="ar-SA"/>
    </w:rPr>
  </w:style>
  <w:style w:type="character" w:customStyle="1" w:styleId="7Char2">
    <w:name w:val="标题 7 Char2"/>
    <w:link w:val="7"/>
    <w:rPr>
      <w:rFonts w:ascii="Calibri" w:eastAsia="宋体" w:hAnsi="Calibri" w:cs="Times New Roman"/>
      <w:b/>
      <w:bCs/>
      <w:kern w:val="0"/>
      <w:sz w:val="24"/>
      <w:szCs w:val="24"/>
    </w:rPr>
  </w:style>
  <w:style w:type="character" w:customStyle="1" w:styleId="Char1d">
    <w:name w:val="脚注文本 Char1"/>
    <w:rPr>
      <w:rFonts w:ascii="Arial" w:hAnsi="Arial"/>
      <w:kern w:val="2"/>
      <w:sz w:val="18"/>
      <w:szCs w:val="18"/>
    </w:rPr>
  </w:style>
  <w:style w:type="character" w:customStyle="1" w:styleId="Charfe">
    <w:name w:val="标书正文 Char"/>
    <w:link w:val="affe"/>
    <w:rPr>
      <w:rFonts w:ascii="宋体" w:eastAsia="Times New Roman" w:hAnsi="Arial" w:cs="宋体"/>
      <w:sz w:val="24"/>
      <w:szCs w:val="24"/>
    </w:rPr>
  </w:style>
  <w:style w:type="character" w:customStyle="1" w:styleId="fCharChar">
    <w:name w:val="f Char Char"/>
    <w:rPr>
      <w:rFonts w:eastAsia="宋体"/>
      <w:sz w:val="18"/>
      <w:lang w:val="en-US" w:eastAsia="zh-CN" w:bidi="ar-SA"/>
    </w:rPr>
  </w:style>
  <w:style w:type="character" w:customStyle="1" w:styleId="311">
    <w:name w:val="正文文本 3 字符1"/>
    <w:uiPriority w:val="99"/>
    <w:semiHidden/>
    <w:rPr>
      <w:sz w:val="16"/>
      <w:szCs w:val="16"/>
    </w:rPr>
  </w:style>
  <w:style w:type="character" w:customStyle="1" w:styleId="Char2f0">
    <w:name w:val="页脚 Char2"/>
    <w:uiPriority w:val="99"/>
    <w:rPr>
      <w:sz w:val="18"/>
    </w:rPr>
  </w:style>
  <w:style w:type="character" w:customStyle="1" w:styleId="2Char10">
    <w:name w:val="正文文本 2 Char1"/>
  </w:style>
  <w:style w:type="character" w:customStyle="1" w:styleId="5111115XWChar">
    <w:name w:val="样式 标题 5标题1.1.1.1.1标题 5XW + 黑色 Char"/>
    <w:link w:val="5111115XW"/>
    <w:rPr>
      <w:rFonts w:ascii="宋体"/>
      <w:color w:val="000000"/>
      <w:sz w:val="24"/>
      <w:szCs w:val="28"/>
    </w:rPr>
  </w:style>
  <w:style w:type="character" w:customStyle="1" w:styleId="StylePatternClear">
    <w:name w:val="Style Pattern: Clear"/>
    <w:rPr>
      <w:rFonts w:eastAsia="宋体"/>
      <w:sz w:val="21"/>
      <w:shd w:val="clear" w:color="auto" w:fill="auto"/>
    </w:rPr>
  </w:style>
  <w:style w:type="character" w:customStyle="1" w:styleId="Charff">
    <w:name w:val="结束语 Char"/>
    <w:rPr>
      <w:rFonts w:ascii="Arial" w:hAnsi="Arial" w:cs="Arial"/>
      <w:kern w:val="2"/>
      <w:sz w:val="21"/>
    </w:rPr>
  </w:style>
  <w:style w:type="character" w:customStyle="1" w:styleId="Charff0">
    <w:name w:val="注 Char"/>
    <w:rPr>
      <w:rFonts w:eastAsia="宋体"/>
      <w:bCs/>
      <w:kern w:val="2"/>
      <w:sz w:val="21"/>
      <w:szCs w:val="24"/>
      <w:lang w:val="en-US" w:eastAsia="zh-CN" w:bidi="ar-SA"/>
    </w:rPr>
  </w:style>
  <w:style w:type="character" w:customStyle="1" w:styleId="2Char11">
    <w:name w:val="正文首行缩进 2 Char1"/>
  </w:style>
  <w:style w:type="character" w:customStyle="1" w:styleId="black0001">
    <w:name w:val="black0001"/>
    <w:rPr>
      <w:b/>
      <w:bCs/>
      <w:color w:val="000000"/>
      <w:sz w:val="24"/>
      <w:szCs w:val="24"/>
    </w:rPr>
  </w:style>
  <w:style w:type="character" w:customStyle="1" w:styleId="CharChar7">
    <w:name w:val="Char Char7"/>
    <w:rPr>
      <w:rFonts w:ascii="汉仪大宋简" w:eastAsia="汉仪大宋简"/>
      <w:kern w:val="28"/>
      <w:sz w:val="22"/>
      <w:szCs w:val="26"/>
      <w:lang w:val="en-US" w:eastAsia="zh-CN" w:bidi="ar-SA"/>
    </w:rPr>
  </w:style>
  <w:style w:type="character" w:customStyle="1" w:styleId="Char1e">
    <w:name w:val="标题 Char1"/>
    <w:rPr>
      <w:rFonts w:ascii="Arial" w:eastAsia="华文中宋" w:hAnsi="Arial" w:cs="Arial"/>
      <w:b/>
      <w:bCs/>
      <w:kern w:val="2"/>
      <w:sz w:val="44"/>
      <w:szCs w:val="44"/>
      <w:lang w:val="en-US" w:eastAsia="zh-CN" w:bidi="ar-SA"/>
    </w:rPr>
  </w:style>
  <w:style w:type="character" w:customStyle="1" w:styleId="Arial">
    <w:name w:val="样式 Arial"/>
    <w:rPr>
      <w:rFonts w:ascii="Times New Roman" w:eastAsia="宋体" w:hAnsi="Times New Roman" w:cs="Times New Roman" w:hint="default"/>
      <w:sz w:val="21"/>
      <w:szCs w:val="21"/>
    </w:rPr>
  </w:style>
  <w:style w:type="character" w:customStyle="1" w:styleId="2Char30">
    <w:name w:val="正文文本缩进 2 Char3"/>
    <w:aliases w:val="正文文字缩进4 Char1,正文文字缩进 2 Char1"/>
    <w:rPr>
      <w:kern w:val="2"/>
      <w:sz w:val="21"/>
      <w:szCs w:val="21"/>
    </w:rPr>
  </w:style>
  <w:style w:type="character" w:customStyle="1" w:styleId="CharCharChar3">
    <w:name w:val="普通文字 Char Char Char3"/>
    <w:aliases w:val="普通文字 Char Char5,普通文字 Char Char Char Char Char Char2,普通文字 Char Char Char Char Char Char Char Char2,普通文字 Char Char Char Char Char Char Char Char Char Char Char Char Char Char1,普通文字 Char Char Char Char Char Char Char Char Char Char1"/>
    <w:rPr>
      <w:rFonts w:ascii="宋体" w:eastAsia="宋体" w:hAnsi="Courier New"/>
      <w:kern w:val="2"/>
      <w:sz w:val="21"/>
      <w:lang w:val="en-US" w:eastAsia="zh-CN" w:bidi="ar-SA"/>
    </w:rPr>
  </w:style>
  <w:style w:type="character" w:customStyle="1" w:styleId="CharChar160">
    <w:name w:val="Char Char16"/>
    <w:rPr>
      <w:rFonts w:eastAsia="宋体"/>
      <w:sz w:val="18"/>
      <w:szCs w:val="18"/>
      <w:lang w:val="en-US" w:eastAsia="zh-CN" w:bidi="ar-SA"/>
    </w:rPr>
  </w:style>
  <w:style w:type="character" w:customStyle="1" w:styleId="3Char5">
    <w:name w:val="样式 样式3 + Char"/>
    <w:link w:val="35"/>
    <w:rPr>
      <w:rFonts w:ascii="EU-F1" w:eastAsia="黑体"/>
      <w:color w:val="000000"/>
      <w:szCs w:val="21"/>
    </w:rPr>
  </w:style>
  <w:style w:type="character" w:customStyle="1" w:styleId="Char1f">
    <w:name w:val="纯文本 Char1"/>
    <w:aliases w:val="纯文本 Char Char Char Char Char Char Char Char Char Char Char Char Char Char Char Char Char Char Char Char Char Char Char Char Char Char Char Char Char Char1,普通文字 Char2,孙普 Char,纯文本1 Char1"/>
    <w:rPr>
      <w:rFonts w:ascii="宋体" w:eastAsia="宋体" w:hAnsi="Courier New"/>
      <w:kern w:val="2"/>
      <w:sz w:val="21"/>
      <w:lang w:val="en-US" w:eastAsia="zh-CN" w:bidi="ar-SA"/>
    </w:rPr>
  </w:style>
  <w:style w:type="character" w:customStyle="1" w:styleId="HTMLChar20">
    <w:name w:val="HTML 预设格式 Char2"/>
    <w:link w:val="HTML9"/>
    <w:rPr>
      <w:rFonts w:ascii="Courier New" w:eastAsia="宋体" w:hAnsi="Courier New" w:cs="Courier New"/>
    </w:rPr>
  </w:style>
  <w:style w:type="character" w:customStyle="1" w:styleId="4Char3">
    <w:name w:val="样式 标题 4 + 宋体 Char"/>
    <w:rPr>
      <w:rFonts w:ascii="宋体" w:eastAsia="宋体" w:hAnsi="宋体"/>
      <w:bCs/>
      <w:kern w:val="2"/>
      <w:sz w:val="24"/>
      <w:szCs w:val="24"/>
      <w:lang w:val="en-US" w:eastAsia="zh-CN" w:bidi="ar-SA"/>
    </w:rPr>
  </w:style>
  <w:style w:type="character" w:customStyle="1" w:styleId="Charff1">
    <w:name w:val="标准正文 Char"/>
    <w:rPr>
      <w:rFonts w:eastAsia="宋体"/>
      <w:spacing w:val="1"/>
      <w:sz w:val="24"/>
      <w:szCs w:val="24"/>
      <w:lang w:val="en-US" w:eastAsia="zh-CN" w:bidi="ar-SA"/>
    </w:rPr>
  </w:style>
  <w:style w:type="character" w:customStyle="1" w:styleId="Charff2">
    <w:name w:val="注释标题 Char"/>
    <w:rPr>
      <w:kern w:val="2"/>
      <w:sz w:val="21"/>
      <w:szCs w:val="24"/>
    </w:rPr>
  </w:style>
  <w:style w:type="character" w:customStyle="1" w:styleId="Charff3">
    <w:name w:val="普通(网站) Char"/>
    <w:rPr>
      <w:rFonts w:ascii="宋体" w:eastAsia="宋体" w:hAnsi="宋体" w:cs="宋体" w:hint="eastAsia"/>
      <w:sz w:val="24"/>
      <w:szCs w:val="24"/>
      <w:lang w:val="en-US" w:eastAsia="zh-CN" w:bidi="ar"/>
    </w:rPr>
  </w:style>
  <w:style w:type="character" w:customStyle="1" w:styleId="1f3">
    <w:name w:val="结束语字符1"/>
    <w:uiPriority w:val="99"/>
    <w:semiHidden/>
    <w:rPr>
      <w:kern w:val="2"/>
      <w:sz w:val="21"/>
    </w:rPr>
  </w:style>
  <w:style w:type="character" w:customStyle="1" w:styleId="3Char1">
    <w:name w:val="标题 3 Char1"/>
    <w:link w:val="3"/>
    <w:rPr>
      <w:rFonts w:ascii="Calibri" w:eastAsia="宋体" w:hAnsi="Calibri" w:cs="Times New Roman"/>
      <w:b/>
      <w:snapToGrid w:val="0"/>
      <w:kern w:val="0"/>
      <w:sz w:val="24"/>
      <w:szCs w:val="24"/>
    </w:rPr>
  </w:style>
  <w:style w:type="character" w:customStyle="1" w:styleId="jlCharChar0">
    <w:name w:val="jl 三级 Char Char"/>
    <w:link w:val="jlChar"/>
    <w:semiHidden/>
    <w:rPr>
      <w:rFonts w:ascii="宋体" w:eastAsia="宋体" w:hAnsi="宋体"/>
      <w:b/>
      <w:color w:val="000000"/>
      <w:sz w:val="24"/>
      <w:szCs w:val="21"/>
    </w:rPr>
  </w:style>
  <w:style w:type="character" w:customStyle="1" w:styleId="Char33">
    <w:name w:val="正文文本 Char3"/>
    <w:aliases w:val="正文小标题 Char1,表中文字 Char2"/>
    <w:basedOn w:val="a2"/>
  </w:style>
  <w:style w:type="character" w:customStyle="1" w:styleId="HTML10">
    <w:name w:val="HTML 预设格式字符1"/>
    <w:uiPriority w:val="99"/>
    <w:semiHidden/>
    <w:rPr>
      <w:rFonts w:ascii="Courier" w:hAnsi="Courier"/>
      <w:kern w:val="2"/>
    </w:rPr>
  </w:style>
  <w:style w:type="character" w:customStyle="1" w:styleId="6CharChar">
    <w:name w:val="注左6 Char Char"/>
    <w:basedOn w:val="1CharChar"/>
    <w:rPr>
      <w:rFonts w:eastAsia="宋体"/>
      <w:bCs/>
      <w:kern w:val="2"/>
      <w:sz w:val="21"/>
      <w:szCs w:val="24"/>
      <w:lang w:val="en-US" w:eastAsia="zh-CN" w:bidi="ar-SA"/>
    </w:rPr>
  </w:style>
  <w:style w:type="character" w:customStyle="1" w:styleId="Batang15Char">
    <w:name w:val="样式 (西文) Batang 小四 行距: 1.5 倍行距 Char"/>
    <w:link w:val="Batang15"/>
    <w:rPr>
      <w:rFonts w:ascii="Courier New" w:eastAsia="宋体" w:hAnsi="Courier New" w:cs="宋体"/>
      <w:sz w:val="24"/>
      <w:szCs w:val="24"/>
    </w:rPr>
  </w:style>
  <w:style w:type="character" w:customStyle="1" w:styleId="1Charb">
    <w:name w:val="封面标题1 Char"/>
    <w:rPr>
      <w:rFonts w:ascii="Arial" w:eastAsia="华文新魏" w:hAnsi="Arial" w:cs="Arial"/>
      <w:b/>
      <w:bCs/>
      <w:kern w:val="2"/>
      <w:sz w:val="52"/>
      <w:szCs w:val="52"/>
      <w:lang w:val="en-US" w:eastAsia="zh-CN" w:bidi="ar-SA"/>
    </w:rPr>
  </w:style>
  <w:style w:type="character" w:customStyle="1" w:styleId="CharChar5">
    <w:name w:val="编号 Char Char"/>
    <w:link w:val="Charff4"/>
    <w:rPr>
      <w:rFonts w:ascii="宋体"/>
      <w:sz w:val="24"/>
      <w:szCs w:val="24"/>
    </w:rPr>
  </w:style>
  <w:style w:type="character" w:customStyle="1" w:styleId="Char1f0">
    <w:name w:val="二级标题 Char1"/>
    <w:link w:val="afff"/>
    <w:rPr>
      <w:rFonts w:ascii="黑体"/>
      <w:sz w:val="28"/>
    </w:rPr>
  </w:style>
  <w:style w:type="character" w:customStyle="1" w:styleId="Charff5">
    <w:name w:val="表头 Char"/>
    <w:link w:val="afff0"/>
    <w:rPr>
      <w:rFonts w:eastAsia="宋体"/>
      <w:sz w:val="24"/>
    </w:rPr>
  </w:style>
  <w:style w:type="character" w:customStyle="1" w:styleId="1CharChar0">
    <w:name w:val="编号（1） Char Char"/>
    <w:link w:val="1Charc"/>
    <w:rPr>
      <w:rFonts w:ascii="宋体"/>
    </w:rPr>
  </w:style>
  <w:style w:type="character" w:customStyle="1" w:styleId="Char1f1">
    <w:name w:val="页眉 Char1"/>
    <w:aliases w:val="页眉 Char Char,页眉  Char,样式 宋体 小四 黑色 Char,页眉2 Char,页眉 Char Char Char Char,页眉1 Char,横线页眉 Char"/>
    <w:uiPriority w:val="99"/>
    <w:rPr>
      <w:sz w:val="18"/>
      <w:szCs w:val="18"/>
    </w:rPr>
  </w:style>
  <w:style w:type="character" w:customStyle="1" w:styleId="CharCharCharCharCharChar1">
    <w:name w:val="纯文本 Char Char Char Char Char Char1"/>
    <w:aliases w:val="纯文本 Char Char Char Char Char Char Char Char Char Char Char Char Char Char Char Char Char Char Char Char Char Char Char Char Char Char Char Char Char Char2,普通文字 Char Char Char1,普通文字 Char Char2,孙普文字 Char1,普通 Char1,普通文字1"/>
    <w:rPr>
      <w:rFonts w:ascii="宋体" w:eastAsia="宋体" w:hAnsi="Courier New"/>
      <w:kern w:val="2"/>
      <w:sz w:val="21"/>
      <w:lang w:val="en-US" w:eastAsia="zh-CN" w:bidi="ar-SA"/>
    </w:rPr>
  </w:style>
  <w:style w:type="character" w:customStyle="1" w:styleId="1Char3">
    <w:name w:val="标题 1 Char3"/>
    <w:link w:val="1"/>
    <w:rPr>
      <w:rFonts w:ascii="Calibri" w:eastAsia="宋体" w:hAnsi="Calibri" w:cs="Times New Roman"/>
      <w:b/>
      <w:bCs/>
      <w:kern w:val="44"/>
      <w:sz w:val="44"/>
      <w:szCs w:val="44"/>
    </w:rPr>
  </w:style>
  <w:style w:type="character" w:customStyle="1" w:styleId="5Char2">
    <w:name w:val="标题 5 Char2"/>
    <w:link w:val="5"/>
    <w:rPr>
      <w:rFonts w:ascii="Calibri" w:eastAsia="宋体" w:hAnsi="Calibri" w:cs="Times New Roman"/>
      <w:b/>
      <w:bCs/>
      <w:kern w:val="0"/>
      <w:sz w:val="28"/>
      <w:szCs w:val="28"/>
    </w:rPr>
  </w:style>
  <w:style w:type="character" w:customStyle="1" w:styleId="Charff6">
    <w:name w:val="正文缩进 Char"/>
    <w:aliases w:val="s4 Char,正文不缩进 Char,特点 Char,表正文 Char,正文非缩进 Char,段落正文缩进 Char,段落正文 Char,正文文字 Char Char,正文缩进 Char Char Char Char1,正文缩进 Char Char Char Char Char,正文缩进 Char Char C Char Char Char Char Char,标题4 Char1,四号 Char"/>
    <w:qFormat/>
    <w:rPr>
      <w:kern w:val="2"/>
      <w:position w:val="6"/>
      <w:sz w:val="36"/>
    </w:rPr>
  </w:style>
  <w:style w:type="character" w:customStyle="1" w:styleId="Char1f2">
    <w:name w:val="副标题 Char1"/>
    <w:rPr>
      <w:rFonts w:ascii="Cambria" w:hAnsi="Cambria" w:cs="Times New Roman"/>
      <w:b/>
      <w:bCs/>
      <w:kern w:val="28"/>
      <w:sz w:val="32"/>
      <w:szCs w:val="32"/>
    </w:rPr>
  </w:style>
  <w:style w:type="character" w:customStyle="1" w:styleId="Char1f3">
    <w:name w:val="注释标题 Char1"/>
    <w:rPr>
      <w:rFonts w:ascii="Arial" w:hAnsi="Arial"/>
      <w:kern w:val="2"/>
      <w:sz w:val="24"/>
      <w:szCs w:val="24"/>
    </w:rPr>
  </w:style>
  <w:style w:type="character" w:customStyle="1" w:styleId="CharChar34">
    <w:name w:val="Char Char34"/>
    <w:rPr>
      <w:b/>
      <w:bCs/>
      <w:kern w:val="2"/>
      <w:sz w:val="32"/>
      <w:szCs w:val="32"/>
    </w:rPr>
  </w:style>
  <w:style w:type="character" w:customStyle="1" w:styleId="Charff7">
    <w:name w:val="批注框文本 Char"/>
    <w:qFormat/>
    <w:rPr>
      <w:kern w:val="2"/>
      <w:position w:val="6"/>
      <w:sz w:val="18"/>
      <w:szCs w:val="18"/>
    </w:rPr>
  </w:style>
  <w:style w:type="character" w:customStyle="1" w:styleId="CharChar32">
    <w:name w:val="Char Char32"/>
    <w:rPr>
      <w:rFonts w:eastAsia="黑体"/>
      <w:bCs/>
      <w:kern w:val="2"/>
      <w:sz w:val="21"/>
      <w:szCs w:val="28"/>
    </w:rPr>
  </w:style>
  <w:style w:type="character" w:customStyle="1" w:styleId="11114TimesNewRomanChar">
    <w:name w:val="样式 1.1.1.1 样式 标题4 + (符号) Times New Roman Char"/>
    <w:rPr>
      <w:rFonts w:ascii="Arial" w:eastAsia="宋体" w:hAnsi="Arial" w:cs="宋体"/>
      <w:bCs/>
      <w:kern w:val="2"/>
      <w:sz w:val="24"/>
      <w:szCs w:val="24"/>
      <w:lang w:val="en-US" w:eastAsia="zh-CN" w:bidi="ar-SA"/>
    </w:rPr>
  </w:style>
  <w:style w:type="character" w:customStyle="1" w:styleId="41Char">
    <w:name w:val="样式 标题 4 +1 Char"/>
    <w:link w:val="41"/>
    <w:rPr>
      <w:rFonts w:ascii="宋体" w:hAnsi="宋体"/>
      <w:sz w:val="24"/>
    </w:rPr>
  </w:style>
  <w:style w:type="character" w:customStyle="1" w:styleId="Char1f4">
    <w:name w:val="结束语 Char1"/>
    <w:rPr>
      <w:rFonts w:ascii="Arial" w:hAnsi="Arial"/>
      <w:kern w:val="2"/>
      <w:sz w:val="24"/>
      <w:szCs w:val="24"/>
    </w:rPr>
  </w:style>
  <w:style w:type="character" w:customStyle="1" w:styleId="HTMLChar10">
    <w:name w:val="HTML 地址 Char1"/>
    <w:rPr>
      <w:rFonts w:ascii="Arial" w:hAnsi="Arial"/>
      <w:i/>
      <w:iCs/>
      <w:kern w:val="2"/>
      <w:sz w:val="24"/>
      <w:szCs w:val="24"/>
    </w:rPr>
  </w:style>
  <w:style w:type="character" w:customStyle="1" w:styleId="2Char6">
    <w:name w:val="样式2 Char"/>
    <w:link w:val="24"/>
    <w:rPr>
      <w:sz w:val="30"/>
      <w:szCs w:val="28"/>
    </w:rPr>
  </w:style>
  <w:style w:type="character" w:customStyle="1" w:styleId="1CharChar1">
    <w:name w:val="标题 1 Char Char"/>
    <w:rPr>
      <w:rFonts w:eastAsia="宋体"/>
      <w:b/>
      <w:kern w:val="44"/>
      <w:sz w:val="44"/>
      <w:lang w:val="en-US" w:eastAsia="zh-CN" w:bidi="ar-SA"/>
    </w:rPr>
  </w:style>
  <w:style w:type="character" w:customStyle="1" w:styleId="CharChar6">
    <w:name w:val="表头 Char Char"/>
    <w:rPr>
      <w:rFonts w:eastAsia="黑体"/>
      <w:kern w:val="2"/>
      <w:sz w:val="21"/>
      <w:szCs w:val="21"/>
    </w:rPr>
  </w:style>
  <w:style w:type="character" w:customStyle="1" w:styleId="2Char12">
    <w:name w:val="正文文本缩进 2 Char1"/>
    <w:aliases w:val="正文文字缩进4 Char,正文文字缩进 2 Char"/>
    <w:semiHidden/>
  </w:style>
  <w:style w:type="character" w:customStyle="1" w:styleId="CharChar10">
    <w:name w:val="Char Char1"/>
    <w:rPr>
      <w:rFonts w:ascii="Calibri" w:eastAsia="宋体" w:hAnsi="Calibri"/>
      <w:kern w:val="2"/>
      <w:sz w:val="18"/>
      <w:szCs w:val="18"/>
      <w:lang w:val="en-US" w:eastAsia="zh-CN" w:bidi="ar-SA"/>
    </w:rPr>
  </w:style>
  <w:style w:type="character" w:customStyle="1" w:styleId="Charff8">
    <w:name w:val="文档结构图 Char"/>
    <w:rPr>
      <w:shd w:val="clear" w:color="auto" w:fill="000080"/>
    </w:rPr>
  </w:style>
  <w:style w:type="character" w:customStyle="1" w:styleId="1f4">
    <w:name w:val="正文文本首行缩进 字符1"/>
    <w:uiPriority w:val="99"/>
    <w:semiHidden/>
  </w:style>
  <w:style w:type="character" w:customStyle="1" w:styleId="3Char6">
    <w:name w:val="正文文本 3 Char"/>
    <w:rPr>
      <w:kern w:val="2"/>
      <w:position w:val="6"/>
      <w:sz w:val="16"/>
      <w:szCs w:val="16"/>
    </w:rPr>
  </w:style>
  <w:style w:type="character" w:customStyle="1" w:styleId="2Char7">
    <w:name w:val="正文首行缩进 2 Char"/>
    <w:rPr>
      <w:kern w:val="2"/>
      <w:position w:val="6"/>
      <w:sz w:val="36"/>
    </w:rPr>
  </w:style>
  <w:style w:type="character" w:customStyle="1" w:styleId="1Char10">
    <w:name w:val="标题 1 Char1"/>
    <w:aliases w:val="章标题 1 Char1,-*+ Char1,h1 Char1,1st level Char1,Section Head Char1,l1 Char1,b1 Char1,章节标题 Char1,H1 Char1,&amp;3 Char1,List level 1 Char1,H11 Char1,H12 Char1,H13 Char1,H14 Char1,H15 Char1,H16 Char1,H17 Char1,去 Char1,featurehead Char,标题yjm1 Char"/>
    <w:rPr>
      <w:rFonts w:eastAsia="仿宋_GB2312"/>
      <w:b/>
      <w:bCs/>
      <w:kern w:val="44"/>
      <w:sz w:val="32"/>
      <w:szCs w:val="44"/>
      <w:lang w:val="en-US" w:eastAsia="zh-CN" w:bidi="ar-SA"/>
    </w:rPr>
  </w:style>
  <w:style w:type="character" w:customStyle="1" w:styleId="6Char3">
    <w:name w:val="样式6 Char"/>
    <w:link w:val="60"/>
    <w:rPr>
      <w:rFonts w:eastAsia="黑体"/>
      <w:szCs w:val="21"/>
    </w:rPr>
  </w:style>
  <w:style w:type="character" w:customStyle="1" w:styleId="212">
    <w:name w:val="正文文本 2 字符1"/>
    <w:uiPriority w:val="99"/>
    <w:semiHidden/>
  </w:style>
  <w:style w:type="character" w:customStyle="1" w:styleId="1CharCharArial">
    <w:name w:val="样式 标题 1 Char Char + Arial"/>
    <w:rPr>
      <w:rFonts w:ascii="Arial" w:eastAsia="黑体" w:hAnsi="Arial"/>
      <w:b/>
      <w:bCs/>
      <w:kern w:val="2"/>
      <w:sz w:val="24"/>
      <w:szCs w:val="32"/>
      <w:lang w:val="en-US" w:eastAsia="zh-CN" w:bidi="ar-SA"/>
    </w:rPr>
  </w:style>
  <w:style w:type="character" w:customStyle="1" w:styleId="Charff9">
    <w:name w:val="批注主题 Char"/>
    <w:rPr>
      <w:rFonts w:ascii="Tahoma" w:eastAsia="宋体" w:hAnsi="Tahoma"/>
      <w:b/>
      <w:bCs/>
      <w:kern w:val="2"/>
      <w:position w:val="6"/>
      <w:sz w:val="36"/>
      <w:szCs w:val="21"/>
      <w:lang w:val="en-US" w:eastAsia="zh-CN" w:bidi="ar-SA"/>
    </w:rPr>
  </w:style>
  <w:style w:type="character" w:customStyle="1" w:styleId="style41">
    <w:name w:val="style41"/>
    <w:rPr>
      <w:color w:val="990000"/>
    </w:rPr>
  </w:style>
  <w:style w:type="character" w:customStyle="1" w:styleId="1f5">
    <w:name w:val="批注文字字符1"/>
    <w:uiPriority w:val="99"/>
    <w:semiHidden/>
    <w:rPr>
      <w:rFonts w:ascii="Arial" w:hAnsi="Arial"/>
      <w:kern w:val="2"/>
      <w:sz w:val="24"/>
      <w:szCs w:val="24"/>
    </w:rPr>
  </w:style>
  <w:style w:type="character" w:customStyle="1" w:styleId="Char2f1">
    <w:name w:val="注释标题 Char2"/>
    <w:link w:val="afff1"/>
    <w:rPr>
      <w:szCs w:val="21"/>
    </w:rPr>
  </w:style>
  <w:style w:type="character" w:customStyle="1" w:styleId="CharChara">
    <w:name w:val="表格 Char Char"/>
    <w:rPr>
      <w:rFonts w:ascii="宋体" w:eastAsia="宋体" w:hAnsi="宋体"/>
      <w:kern w:val="2"/>
      <w:sz w:val="24"/>
      <w:lang w:val="en-US" w:eastAsia="zh-CN" w:bidi="ar-SA"/>
    </w:rPr>
  </w:style>
  <w:style w:type="character" w:customStyle="1" w:styleId="Char2f2">
    <w:name w:val="副标题 Char2"/>
    <w:link w:val="afff2"/>
    <w:rPr>
      <w:rFonts w:ascii="昆仑楷体" w:eastAsia="昆仑楷体" w:hAnsi="Arial"/>
      <w:b/>
      <w:sz w:val="44"/>
    </w:rPr>
  </w:style>
  <w:style w:type="character" w:customStyle="1" w:styleId="2Char40">
    <w:name w:val="正文文本缩进 2 Char4"/>
    <w:link w:val="25"/>
    <w:rPr>
      <w:rFonts w:eastAsia="宋体"/>
      <w:szCs w:val="21"/>
    </w:rPr>
  </w:style>
  <w:style w:type="character" w:customStyle="1" w:styleId="2Char8">
    <w:name w:val="报告标题2 Char"/>
    <w:link w:val="26"/>
    <w:rPr>
      <w:rFonts w:eastAsia="宋体"/>
      <w:b/>
      <w:szCs w:val="24"/>
    </w:rPr>
  </w:style>
  <w:style w:type="character" w:customStyle="1" w:styleId="3CharCharChar1">
    <w:name w:val="标题 3 Char Char Char1"/>
    <w:link w:val="312"/>
    <w:rPr>
      <w:rFonts w:eastAsia="黑体"/>
      <w:sz w:val="24"/>
      <w:szCs w:val="24"/>
    </w:rPr>
  </w:style>
  <w:style w:type="character" w:customStyle="1" w:styleId="5CharChar">
    <w:name w:val="正文5 Char Char"/>
    <w:link w:val="5Char3"/>
    <w:rPr>
      <w:rFonts w:ascii="宋体" w:eastAsia="宋体"/>
      <w:sz w:val="24"/>
      <w:szCs w:val="24"/>
    </w:rPr>
  </w:style>
  <w:style w:type="character" w:customStyle="1" w:styleId="Charffa">
    <w:name w:val="表格 Char"/>
    <w:link w:val="afff3"/>
    <w:rPr>
      <w:rFonts w:eastAsia="宋体"/>
      <w:sz w:val="24"/>
    </w:rPr>
  </w:style>
  <w:style w:type="character" w:customStyle="1" w:styleId="5Char4">
    <w:name w:val="表5 Char"/>
    <w:link w:val="51"/>
    <w:rPr>
      <w:rFonts w:ascii="宋体"/>
      <w:szCs w:val="24"/>
    </w:rPr>
  </w:style>
  <w:style w:type="character" w:customStyle="1" w:styleId="Char1f5">
    <w:name w:val="批注框文本 Char1"/>
    <w:rPr>
      <w:sz w:val="18"/>
      <w:szCs w:val="18"/>
    </w:rPr>
  </w:style>
  <w:style w:type="character" w:customStyle="1" w:styleId="Charffb">
    <w:name w:val="正文首行缩进 Char"/>
    <w:rPr>
      <w:rFonts w:ascii="宋体"/>
      <w:kern w:val="2"/>
      <w:sz w:val="21"/>
      <w:szCs w:val="24"/>
    </w:rPr>
  </w:style>
  <w:style w:type="character" w:customStyle="1" w:styleId="1stlevelChar2">
    <w:name w:val="1st level Char2"/>
    <w:aliases w:val="Section Head Char2,l1 Char2,章标题 1 Char2,featurehead Char1,标题yjm1 Char1,-*+ Char2,b1 Char Char2"/>
    <w:rPr>
      <w:rFonts w:ascii="宋体" w:eastAsia="宋体"/>
      <w:b/>
      <w:kern w:val="44"/>
      <w:sz w:val="30"/>
      <w:szCs w:val="32"/>
      <w:lang w:val="en-US" w:eastAsia="zh-CN" w:bidi="ar-SA"/>
    </w:rPr>
  </w:style>
  <w:style w:type="paragraph" w:styleId="80">
    <w:name w:val="toc 8"/>
    <w:basedOn w:val="a"/>
    <w:next w:val="a"/>
    <w:uiPriority w:val="39"/>
    <w:pPr>
      <w:ind w:left="1470"/>
      <w:jc w:val="left"/>
    </w:pPr>
    <w:rPr>
      <w:rFonts w:ascii="Calibri" w:eastAsia="宋体" w:hAnsi="Calibri" w:cs="Times New Roman"/>
      <w:sz w:val="18"/>
      <w:szCs w:val="18"/>
    </w:rPr>
  </w:style>
  <w:style w:type="paragraph" w:styleId="a7">
    <w:name w:val="Salutation"/>
    <w:basedOn w:val="a"/>
    <w:next w:val="a"/>
    <w:link w:val="Char2"/>
  </w:style>
  <w:style w:type="character" w:customStyle="1" w:styleId="Char34">
    <w:name w:val="称呼 Char3"/>
    <w:basedOn w:val="a2"/>
    <w:uiPriority w:val="99"/>
    <w:semiHidden/>
  </w:style>
  <w:style w:type="paragraph" w:styleId="af9">
    <w:name w:val="annotation text"/>
    <w:basedOn w:val="a"/>
    <w:link w:val="Char26"/>
    <w:pPr>
      <w:widowControl/>
      <w:jc w:val="left"/>
    </w:pPr>
    <w:rPr>
      <w:rFonts w:eastAsia="宋体"/>
    </w:rPr>
  </w:style>
  <w:style w:type="character" w:customStyle="1" w:styleId="Char35">
    <w:name w:val="批注文字 Char3"/>
    <w:basedOn w:val="a2"/>
    <w:uiPriority w:val="99"/>
    <w:semiHidden/>
  </w:style>
  <w:style w:type="paragraph" w:styleId="afff4">
    <w:name w:val="toa heading"/>
    <w:basedOn w:val="a"/>
    <w:next w:val="a"/>
    <w:pPr>
      <w:spacing w:before="120"/>
    </w:pPr>
    <w:rPr>
      <w:rFonts w:ascii="Arial" w:eastAsia="宋体" w:hAnsi="Arial" w:cs="Times New Roman"/>
      <w:sz w:val="24"/>
      <w:szCs w:val="24"/>
    </w:rPr>
  </w:style>
  <w:style w:type="paragraph" w:styleId="aff8">
    <w:name w:val="Plain Text"/>
    <w:basedOn w:val="a"/>
    <w:next w:val="afff5"/>
    <w:link w:val="Char32"/>
    <w:qFormat/>
    <w:rPr>
      <w:rFonts w:ascii="宋体" w:eastAsia="宋体" w:hAnsi="Courier New"/>
    </w:rPr>
  </w:style>
  <w:style w:type="character" w:customStyle="1" w:styleId="Char41">
    <w:name w:val="纯文本 Char4"/>
    <w:basedOn w:val="a2"/>
    <w:uiPriority w:val="99"/>
    <w:semiHidden/>
    <w:rPr>
      <w:rFonts w:ascii="宋体" w:eastAsia="宋体" w:hAnsi="Courier New" w:cs="Courier New"/>
      <w:szCs w:val="21"/>
    </w:rPr>
  </w:style>
  <w:style w:type="paragraph" w:styleId="52">
    <w:name w:val="toc 5"/>
    <w:basedOn w:val="a"/>
    <w:next w:val="a"/>
    <w:uiPriority w:val="39"/>
    <w:pPr>
      <w:ind w:left="840"/>
      <w:jc w:val="left"/>
    </w:pPr>
    <w:rPr>
      <w:rFonts w:ascii="Calibri" w:eastAsia="宋体" w:hAnsi="Calibri" w:cs="Times New Roman"/>
      <w:sz w:val="18"/>
      <w:szCs w:val="18"/>
    </w:rPr>
  </w:style>
  <w:style w:type="paragraph" w:styleId="61">
    <w:name w:val="index 6"/>
    <w:basedOn w:val="a"/>
    <w:next w:val="a"/>
    <w:pPr>
      <w:ind w:leftChars="1000" w:left="1000"/>
    </w:pPr>
    <w:rPr>
      <w:rFonts w:ascii="Calibri" w:eastAsia="宋体" w:hAnsi="Calibri" w:cs="Times New Roman"/>
      <w:szCs w:val="20"/>
    </w:rPr>
  </w:style>
  <w:style w:type="paragraph" w:styleId="36">
    <w:name w:val="toc 3"/>
    <w:basedOn w:val="a"/>
    <w:next w:val="a"/>
    <w:uiPriority w:val="39"/>
    <w:pPr>
      <w:ind w:leftChars="400" w:left="840"/>
    </w:pPr>
    <w:rPr>
      <w:rFonts w:ascii="Calibri" w:eastAsia="宋体" w:hAnsi="Calibri" w:cs="Times New Roman"/>
      <w:szCs w:val="20"/>
    </w:rPr>
  </w:style>
  <w:style w:type="paragraph" w:styleId="27">
    <w:name w:val="List Bullet 2"/>
    <w:basedOn w:val="a"/>
    <w:pPr>
      <w:tabs>
        <w:tab w:val="left" w:pos="780"/>
      </w:tabs>
      <w:ind w:left="780" w:hanging="360"/>
    </w:pPr>
    <w:rPr>
      <w:rFonts w:ascii="Calibri" w:eastAsia="宋体" w:hAnsi="Calibri" w:cs="Times New Roman"/>
      <w:szCs w:val="21"/>
    </w:rPr>
  </w:style>
  <w:style w:type="paragraph" w:styleId="aff5">
    <w:name w:val="Document Map"/>
    <w:basedOn w:val="a"/>
    <w:link w:val="Char2e"/>
    <w:pPr>
      <w:widowControl/>
      <w:shd w:val="clear" w:color="auto" w:fill="000080"/>
      <w:jc w:val="left"/>
    </w:pPr>
    <w:rPr>
      <w:rFonts w:eastAsia="宋体"/>
    </w:rPr>
  </w:style>
  <w:style w:type="character" w:customStyle="1" w:styleId="Char36">
    <w:name w:val="文档结构图 Char3"/>
    <w:basedOn w:val="a2"/>
    <w:uiPriority w:val="99"/>
    <w:semiHidden/>
    <w:rPr>
      <w:rFonts w:ascii="宋体" w:eastAsia="宋体"/>
      <w:sz w:val="18"/>
      <w:szCs w:val="18"/>
    </w:rPr>
  </w:style>
  <w:style w:type="paragraph" w:styleId="53">
    <w:name w:val="index 5"/>
    <w:basedOn w:val="a"/>
    <w:next w:val="a"/>
    <w:pPr>
      <w:ind w:leftChars="800" w:left="800"/>
    </w:pPr>
    <w:rPr>
      <w:rFonts w:ascii="Calibri" w:eastAsia="宋体" w:hAnsi="Calibri" w:cs="Times New Roman"/>
      <w:szCs w:val="20"/>
    </w:rPr>
  </w:style>
  <w:style w:type="paragraph" w:styleId="afff6">
    <w:name w:val="List Number"/>
    <w:basedOn w:val="a"/>
    <w:pPr>
      <w:tabs>
        <w:tab w:val="left" w:pos="360"/>
      </w:tabs>
      <w:ind w:left="360" w:hanging="360"/>
    </w:pPr>
    <w:rPr>
      <w:rFonts w:ascii="Calibri" w:eastAsia="宋体" w:hAnsi="Calibri" w:cs="Times New Roman"/>
      <w:szCs w:val="21"/>
    </w:rPr>
  </w:style>
  <w:style w:type="paragraph" w:styleId="a0">
    <w:name w:val="Body Text"/>
    <w:basedOn w:val="a"/>
    <w:link w:val="Char40"/>
    <w:pPr>
      <w:widowControl/>
      <w:spacing w:after="120"/>
      <w:jc w:val="left"/>
    </w:pPr>
    <w:rPr>
      <w:rFonts w:eastAsia="宋体"/>
    </w:rPr>
  </w:style>
  <w:style w:type="character" w:customStyle="1" w:styleId="Char50">
    <w:name w:val="正文文本 Char5"/>
    <w:basedOn w:val="a2"/>
    <w:uiPriority w:val="99"/>
    <w:semiHidden/>
  </w:style>
  <w:style w:type="paragraph" w:styleId="42">
    <w:name w:val="List Number 4"/>
    <w:basedOn w:val="a"/>
    <w:pPr>
      <w:tabs>
        <w:tab w:val="left" w:pos="1620"/>
      </w:tabs>
      <w:ind w:left="1620" w:hanging="360"/>
    </w:pPr>
    <w:rPr>
      <w:rFonts w:ascii="Calibri" w:eastAsia="宋体" w:hAnsi="Calibri" w:cs="Times New Roman"/>
      <w:szCs w:val="21"/>
    </w:rPr>
  </w:style>
  <w:style w:type="paragraph" w:styleId="43">
    <w:name w:val="index 4"/>
    <w:basedOn w:val="a"/>
    <w:next w:val="a"/>
    <w:pPr>
      <w:ind w:leftChars="600" w:left="600"/>
    </w:pPr>
    <w:rPr>
      <w:rFonts w:ascii="Calibri" w:eastAsia="宋体" w:hAnsi="Calibri" w:cs="Times New Roman"/>
      <w:szCs w:val="20"/>
    </w:rPr>
  </w:style>
  <w:style w:type="paragraph" w:styleId="afff7">
    <w:name w:val="Block Text"/>
    <w:basedOn w:val="a"/>
    <w:pPr>
      <w:spacing w:after="120"/>
      <w:ind w:left="1440" w:right="1440"/>
    </w:pPr>
    <w:rPr>
      <w:rFonts w:ascii="Calibri" w:eastAsia="宋体" w:hAnsi="Calibri" w:cs="Times New Roman"/>
      <w:szCs w:val="21"/>
    </w:rPr>
  </w:style>
  <w:style w:type="paragraph" w:styleId="afff8">
    <w:name w:val="caption"/>
    <w:basedOn w:val="a"/>
    <w:next w:val="a"/>
    <w:qFormat/>
    <w:rPr>
      <w:rFonts w:ascii="Arial" w:eastAsia="黑体" w:hAnsi="Arial" w:cs="Arial"/>
      <w:sz w:val="20"/>
      <w:szCs w:val="20"/>
    </w:rPr>
  </w:style>
  <w:style w:type="paragraph" w:styleId="aff1">
    <w:name w:val="E-mail Signature"/>
    <w:basedOn w:val="a"/>
    <w:link w:val="Char2b"/>
    <w:rPr>
      <w:rFonts w:eastAsia="宋体"/>
      <w:szCs w:val="21"/>
    </w:rPr>
  </w:style>
  <w:style w:type="character" w:customStyle="1" w:styleId="Char37">
    <w:name w:val="电子邮件签名 Char3"/>
    <w:basedOn w:val="a2"/>
    <w:uiPriority w:val="99"/>
    <w:semiHidden/>
  </w:style>
  <w:style w:type="paragraph" w:styleId="a1">
    <w:name w:val="Normal Indent"/>
    <w:basedOn w:val="a"/>
    <w:link w:val="Char2a"/>
    <w:qFormat/>
    <w:pPr>
      <w:ind w:firstLine="420"/>
    </w:pPr>
    <w:rPr>
      <w:rFonts w:eastAsia="宋体"/>
      <w:szCs w:val="21"/>
    </w:rPr>
  </w:style>
  <w:style w:type="paragraph" w:styleId="37">
    <w:name w:val="index 3"/>
    <w:basedOn w:val="a"/>
    <w:next w:val="a"/>
    <w:pPr>
      <w:ind w:leftChars="400" w:left="400"/>
    </w:pPr>
    <w:rPr>
      <w:rFonts w:ascii="Calibri" w:eastAsia="宋体" w:hAnsi="Calibri" w:cs="Times New Roman"/>
      <w:szCs w:val="20"/>
    </w:rPr>
  </w:style>
  <w:style w:type="paragraph" w:styleId="afb">
    <w:name w:val="Closing"/>
    <w:basedOn w:val="a"/>
    <w:link w:val="Char27"/>
    <w:pPr>
      <w:ind w:left="4320"/>
    </w:pPr>
    <w:rPr>
      <w:rFonts w:eastAsia="宋体"/>
      <w:sz w:val="18"/>
      <w:szCs w:val="18"/>
    </w:rPr>
  </w:style>
  <w:style w:type="character" w:customStyle="1" w:styleId="Char38">
    <w:name w:val="结束语 Char3"/>
    <w:basedOn w:val="a2"/>
    <w:uiPriority w:val="99"/>
    <w:semiHidden/>
  </w:style>
  <w:style w:type="paragraph" w:styleId="34">
    <w:name w:val="Body Text 3"/>
    <w:basedOn w:val="a"/>
    <w:link w:val="3Char21"/>
    <w:pPr>
      <w:spacing w:after="120"/>
    </w:pPr>
    <w:rPr>
      <w:rFonts w:eastAsia="宋体"/>
      <w:sz w:val="16"/>
      <w:szCs w:val="16"/>
    </w:rPr>
  </w:style>
  <w:style w:type="character" w:customStyle="1" w:styleId="3Char30">
    <w:name w:val="正文文本 3 Char3"/>
    <w:basedOn w:val="a2"/>
    <w:uiPriority w:val="99"/>
    <w:semiHidden/>
    <w:rPr>
      <w:sz w:val="16"/>
      <w:szCs w:val="16"/>
    </w:rPr>
  </w:style>
  <w:style w:type="paragraph" w:styleId="afff9">
    <w:name w:val="table of authorities"/>
    <w:basedOn w:val="a"/>
    <w:next w:val="a"/>
    <w:pPr>
      <w:ind w:left="210" w:hanging="210"/>
      <w:jc w:val="left"/>
    </w:pPr>
    <w:rPr>
      <w:rFonts w:ascii="Calibri" w:eastAsia="宋体" w:hAnsi="Calibri" w:cs="Times New Roman"/>
      <w:sz w:val="20"/>
      <w:szCs w:val="20"/>
    </w:rPr>
  </w:style>
  <w:style w:type="paragraph" w:styleId="70">
    <w:name w:val="toc 7"/>
    <w:basedOn w:val="a"/>
    <w:next w:val="a"/>
    <w:uiPriority w:val="39"/>
    <w:pPr>
      <w:ind w:left="1260"/>
      <w:jc w:val="left"/>
    </w:pPr>
    <w:rPr>
      <w:rFonts w:ascii="Calibri" w:eastAsia="宋体" w:hAnsi="Calibri" w:cs="Times New Roman"/>
      <w:sz w:val="18"/>
      <w:szCs w:val="18"/>
    </w:rPr>
  </w:style>
  <w:style w:type="paragraph" w:customStyle="1" w:styleId="afffa">
    <w:name w:val="第八行"/>
    <w:basedOn w:val="a"/>
    <w:next w:val="a"/>
    <w:pPr>
      <w:spacing w:beforeLines="100" w:before="312" w:line="360" w:lineRule="auto"/>
      <w:jc w:val="center"/>
    </w:pPr>
    <w:rPr>
      <w:rFonts w:ascii="宋体" w:eastAsia="宋体" w:hAnsi="Calibri" w:cs="Times New Roman"/>
      <w:b/>
      <w:sz w:val="28"/>
      <w:szCs w:val="20"/>
    </w:rPr>
  </w:style>
  <w:style w:type="paragraph" w:customStyle="1" w:styleId="afff5">
    <w:name w:val="标准"/>
    <w:basedOn w:val="a"/>
    <w:pPr>
      <w:adjustRightInd w:val="0"/>
      <w:spacing w:line="312" w:lineRule="atLeast"/>
      <w:textAlignment w:val="baseline"/>
    </w:pPr>
    <w:rPr>
      <w:rFonts w:ascii="Calibri" w:eastAsia="宋体" w:hAnsi="Calibri" w:cs="Times New Roman"/>
      <w:kern w:val="0"/>
      <w:sz w:val="24"/>
      <w:szCs w:val="20"/>
    </w:rPr>
  </w:style>
  <w:style w:type="paragraph" w:customStyle="1" w:styleId="CharCharCharCharChar">
    <w:name w:val="Char Char Char Char Char"/>
    <w:basedOn w:val="a"/>
    <w:rPr>
      <w:rFonts w:ascii="Calibri" w:eastAsia="宋体" w:hAnsi="Calibri" w:cs="Times New Roman"/>
      <w:szCs w:val="24"/>
    </w:rPr>
  </w:style>
  <w:style w:type="paragraph" w:customStyle="1" w:styleId="L6">
    <w:name w:val="L6"/>
    <w:basedOn w:val="a"/>
    <w:pPr>
      <w:spacing w:line="360" w:lineRule="auto"/>
      <w:ind w:leftChars="500" w:left="500"/>
    </w:pPr>
    <w:rPr>
      <w:rFonts w:ascii="宋体" w:eastAsia="宋体" w:hAnsi="Calibri" w:cs="Times New Roman"/>
      <w:b/>
      <w:bCs/>
      <w:spacing w:val="52"/>
      <w:sz w:val="28"/>
      <w:szCs w:val="28"/>
    </w:rPr>
  </w:style>
  <w:style w:type="paragraph" w:customStyle="1" w:styleId="afffb">
    <w:name w:val="第三行"/>
    <w:basedOn w:val="a"/>
    <w:pPr>
      <w:spacing w:beforeLines="200" w:line="360" w:lineRule="auto"/>
      <w:jc w:val="center"/>
    </w:pPr>
    <w:rPr>
      <w:rFonts w:ascii="楷体_GB2312" w:eastAsia="楷体_GB2312" w:hAnsi="Calibri" w:cs="Times New Roman"/>
      <w:b/>
      <w:bCs/>
      <w:sz w:val="48"/>
      <w:szCs w:val="48"/>
    </w:rPr>
  </w:style>
  <w:style w:type="paragraph" w:customStyle="1" w:styleId="afffc">
    <w:name w:val="段"/>
    <w:pPr>
      <w:autoSpaceDE w:val="0"/>
      <w:autoSpaceDN w:val="0"/>
      <w:ind w:firstLineChars="200" w:firstLine="200"/>
      <w:jc w:val="both"/>
    </w:pPr>
    <w:rPr>
      <w:rFonts w:ascii="宋体" w:eastAsia="宋体" w:hAnsi="Calibri" w:cs="Times New Roman"/>
      <w:kern w:val="0"/>
      <w:szCs w:val="20"/>
    </w:rPr>
  </w:style>
  <w:style w:type="paragraph" w:customStyle="1" w:styleId="0853125">
    <w:name w:val="样式 首行缩进:  0.85 厘米 段前: 3 磅 行距: 多倍行距 1.25 字行"/>
    <w:basedOn w:val="a"/>
    <w:pPr>
      <w:spacing w:before="60" w:line="300" w:lineRule="auto"/>
      <w:ind w:firstLine="482"/>
    </w:pPr>
    <w:rPr>
      <w:rFonts w:ascii="Arial" w:eastAsia="宋体" w:hAnsi="Arial" w:cs="宋体"/>
      <w:sz w:val="24"/>
      <w:szCs w:val="20"/>
    </w:rPr>
  </w:style>
  <w:style w:type="paragraph" w:customStyle="1" w:styleId="21">
    <w:name w:val="样式 标题 2 + 五号"/>
    <w:basedOn w:val="2"/>
    <w:link w:val="2Char1"/>
    <w:semiHidden/>
    <w:pPr>
      <w:keepLines/>
      <w:tabs>
        <w:tab w:val="left" w:pos="0"/>
      </w:tabs>
      <w:overflowPunct/>
      <w:topLinePunct/>
      <w:adjustRightInd w:val="0"/>
      <w:spacing w:line="240" w:lineRule="auto"/>
      <w:ind w:firstLineChars="0" w:firstLine="420"/>
      <w:jc w:val="both"/>
    </w:pPr>
    <w:rPr>
      <w:rFonts w:asciiTheme="minorHAnsi" w:eastAsia="黑体" w:hAnsiTheme="minorHAnsi" w:cstheme="minorBidi"/>
      <w:b w:val="0"/>
      <w:color w:val="auto"/>
      <w:kern w:val="2"/>
      <w:sz w:val="21"/>
      <w:szCs w:val="21"/>
    </w:rPr>
  </w:style>
  <w:style w:type="paragraph" w:customStyle="1" w:styleId="aff6">
    <w:name w:val="可研正文"/>
    <w:next w:val="a"/>
    <w:link w:val="Charf7"/>
    <w:pPr>
      <w:spacing w:line="360" w:lineRule="auto"/>
      <w:ind w:firstLineChars="200" w:firstLine="200"/>
    </w:pPr>
    <w:rPr>
      <w:sz w:val="24"/>
      <w:szCs w:val="24"/>
    </w:rPr>
  </w:style>
  <w:style w:type="paragraph" w:customStyle="1" w:styleId="81">
    <w:name w:val="第8行"/>
    <w:basedOn w:val="a"/>
    <w:pPr>
      <w:jc w:val="center"/>
    </w:pPr>
    <w:rPr>
      <w:rFonts w:ascii="宋体" w:eastAsia="黑体" w:hAnsi="Calibri" w:cs="Times New Roman"/>
      <w:sz w:val="28"/>
      <w:szCs w:val="24"/>
    </w:rPr>
  </w:style>
  <w:style w:type="paragraph" w:customStyle="1" w:styleId="16">
    <w:name w:val="样式1"/>
    <w:basedOn w:val="1"/>
    <w:link w:val="1Char4"/>
    <w:pPr>
      <w:widowControl w:val="0"/>
      <w:tabs>
        <w:tab w:val="left" w:pos="0"/>
        <w:tab w:val="left" w:pos="425"/>
      </w:tabs>
      <w:spacing w:before="100" w:beforeAutospacing="1" w:after="100" w:afterAutospacing="1"/>
      <w:ind w:left="425" w:hanging="425"/>
      <w:jc w:val="center"/>
    </w:pPr>
    <w:rPr>
      <w:rFonts w:asciiTheme="minorHAnsi" w:hAnsiTheme="minorHAnsi" w:cstheme="minorBidi"/>
      <w:bCs w:val="0"/>
      <w:spacing w:val="4"/>
      <w:sz w:val="32"/>
      <w:szCs w:val="32"/>
    </w:rPr>
  </w:style>
  <w:style w:type="paragraph" w:customStyle="1" w:styleId="Char1CharCharChar">
    <w:name w:val="Char1 Char Char Char"/>
    <w:basedOn w:val="a"/>
    <w:pPr>
      <w:widowControl/>
      <w:spacing w:after="160" w:line="240" w:lineRule="exact"/>
      <w:jc w:val="left"/>
    </w:pPr>
    <w:rPr>
      <w:rFonts w:ascii="Verdana" w:eastAsia="宋体" w:hAnsi="Verdana" w:cs="Times New Roman"/>
      <w:kern w:val="0"/>
      <w:sz w:val="20"/>
      <w:szCs w:val="20"/>
      <w:lang w:eastAsia="en-US"/>
    </w:rPr>
  </w:style>
  <w:style w:type="paragraph" w:customStyle="1" w:styleId="1f6">
    <w:name w:val="表格1"/>
    <w:basedOn w:val="a"/>
    <w:pPr>
      <w:adjustRightInd w:val="0"/>
      <w:snapToGrid w:val="0"/>
      <w:spacing w:before="60" w:after="60"/>
      <w:jc w:val="left"/>
    </w:pPr>
    <w:rPr>
      <w:rFonts w:ascii="Calibri" w:eastAsia="宋体" w:hAnsi="Calibri" w:cs="Times New Roman"/>
      <w:kern w:val="24"/>
      <w:szCs w:val="20"/>
    </w:rPr>
  </w:style>
  <w:style w:type="paragraph" w:customStyle="1" w:styleId="CharCharb">
    <w:name w:val="Char Char"/>
    <w:basedOn w:val="a"/>
    <w:rPr>
      <w:rFonts w:ascii="Calibri" w:eastAsia="宋体" w:hAnsi="Calibri" w:cs="Times New Roman"/>
      <w:szCs w:val="24"/>
    </w:rPr>
  </w:style>
  <w:style w:type="paragraph" w:customStyle="1" w:styleId="71">
    <w:name w:val="7"/>
    <w:basedOn w:val="a"/>
    <w:pPr>
      <w:spacing w:line="300" w:lineRule="auto"/>
      <w:ind w:left="3402" w:hanging="1701"/>
    </w:pPr>
    <w:rPr>
      <w:rFonts w:ascii="Calibri" w:eastAsia="宋体" w:hAnsi="Calibri" w:cs="Times New Roman"/>
      <w:sz w:val="24"/>
      <w:szCs w:val="20"/>
    </w:rPr>
  </w:style>
  <w:style w:type="paragraph" w:customStyle="1" w:styleId="afffd">
    <w:name w:val="图"/>
    <w:basedOn w:val="a0"/>
    <w:pPr>
      <w:widowControl w:val="0"/>
      <w:adjustRightInd w:val="0"/>
      <w:spacing w:line="312" w:lineRule="auto"/>
      <w:jc w:val="center"/>
      <w:textAlignment w:val="baseline"/>
    </w:pPr>
    <w:rPr>
      <w:rFonts w:ascii="黑体" w:eastAsia="黑体"/>
      <w:b/>
    </w:rPr>
  </w:style>
  <w:style w:type="paragraph" w:customStyle="1" w:styleId="afffe">
    <w:name w:val="引言一级条标题"/>
    <w:basedOn w:val="a"/>
    <w:next w:val="afffc"/>
    <w:qFormat/>
    <w:pPr>
      <w:widowControl/>
      <w:tabs>
        <w:tab w:val="left" w:pos="1200"/>
      </w:tabs>
      <w:ind w:left="1200" w:hanging="720"/>
      <w:jc w:val="left"/>
    </w:pPr>
    <w:rPr>
      <w:rFonts w:ascii="Calibri" w:eastAsia="黑体" w:hAnsi="Calibri" w:cs="Times New Roman"/>
      <w:b/>
      <w:kern w:val="0"/>
      <w:sz w:val="20"/>
      <w:szCs w:val="20"/>
    </w:rPr>
  </w:style>
  <w:style w:type="paragraph" w:customStyle="1" w:styleId="213">
    <w:name w:val="样式 标题 2 + 段前: 1 行"/>
    <w:basedOn w:val="2"/>
    <w:pPr>
      <w:numPr>
        <w:ilvl w:val="1"/>
      </w:numPr>
      <w:tabs>
        <w:tab w:val="left" w:pos="0"/>
        <w:tab w:val="left" w:pos="1200"/>
      </w:tabs>
      <w:overflowPunct/>
      <w:autoSpaceDE/>
      <w:autoSpaceDN/>
      <w:spacing w:beforeLines="100" w:before="312"/>
      <w:ind w:firstLineChars="40" w:firstLine="96"/>
      <w:jc w:val="left"/>
      <w:textAlignment w:val="auto"/>
    </w:pPr>
    <w:rPr>
      <w:rFonts w:ascii="宋体" w:hAnsi="Arial"/>
      <w:bCs w:val="0"/>
      <w:color w:val="auto"/>
      <w:kern w:val="2"/>
      <w:sz w:val="28"/>
      <w:szCs w:val="20"/>
    </w:rPr>
  </w:style>
  <w:style w:type="paragraph" w:customStyle="1" w:styleId="44">
    <w:name w:val="样式 标题 4 + 五号"/>
    <w:basedOn w:val="4"/>
    <w:pPr>
      <w:tabs>
        <w:tab w:val="left" w:pos="720"/>
      </w:tabs>
      <w:spacing w:before="280" w:after="290" w:line="376" w:lineRule="auto"/>
    </w:pPr>
    <w:rPr>
      <w:rFonts w:ascii="Arial" w:eastAsia="宋体"/>
      <w:bCs/>
      <w:position w:val="6"/>
      <w:sz w:val="21"/>
      <w:szCs w:val="21"/>
    </w:rPr>
  </w:style>
  <w:style w:type="paragraph" w:customStyle="1" w:styleId="1f7">
    <w:name w:val="纯文本1"/>
    <w:basedOn w:val="a"/>
    <w:pPr>
      <w:adjustRightInd w:val="0"/>
      <w:spacing w:after="120" w:line="400" w:lineRule="exact"/>
      <w:ind w:firstLine="567"/>
      <w:textAlignment w:val="baseline"/>
    </w:pPr>
    <w:rPr>
      <w:rFonts w:ascii="宋体" w:eastAsia="宋体" w:hAnsi="Calibri" w:cs="Times New Roman"/>
      <w:kern w:val="0"/>
      <w:sz w:val="28"/>
      <w:szCs w:val="20"/>
    </w:rPr>
  </w:style>
  <w:style w:type="paragraph" w:customStyle="1" w:styleId="affff">
    <w:name w:val="第七行"/>
    <w:basedOn w:val="a"/>
    <w:next w:val="a"/>
    <w:pPr>
      <w:spacing w:beforeLines="100" w:before="312" w:line="360" w:lineRule="auto"/>
      <w:ind w:left="420" w:firstLine="420"/>
    </w:pPr>
    <w:rPr>
      <w:rFonts w:ascii="宋体" w:eastAsia="宋体" w:hAnsi="Calibri" w:cs="Times New Roman"/>
      <w:b/>
      <w:sz w:val="28"/>
      <w:szCs w:val="20"/>
    </w:rPr>
  </w:style>
  <w:style w:type="paragraph" w:customStyle="1" w:styleId="1111">
    <w:name w:val="1.1.1.1"/>
    <w:basedOn w:val="a"/>
    <w:link w:val="1111Char"/>
    <w:qFormat/>
    <w:pPr>
      <w:tabs>
        <w:tab w:val="left" w:pos="1134"/>
      </w:tabs>
      <w:adjustRightInd w:val="0"/>
      <w:spacing w:before="60" w:after="60" w:line="360" w:lineRule="atLeast"/>
      <w:ind w:left="1134" w:hanging="1134"/>
    </w:pPr>
    <w:rPr>
      <w:rFonts w:ascii="Arial" w:eastAsia="宋体" w:hAnsi="Arial"/>
    </w:rPr>
  </w:style>
  <w:style w:type="paragraph" w:customStyle="1" w:styleId="font7">
    <w:name w:val="font7"/>
    <w:basedOn w:val="a"/>
    <w:pPr>
      <w:widowControl/>
      <w:spacing w:before="100" w:beforeAutospacing="1" w:after="100" w:afterAutospacing="1"/>
      <w:jc w:val="left"/>
    </w:pPr>
    <w:rPr>
      <w:rFonts w:ascii="Calibri" w:eastAsia="宋体" w:hAnsi="Calibri" w:cs="Times New Roman"/>
      <w:color w:val="000000"/>
      <w:kern w:val="0"/>
      <w:sz w:val="20"/>
      <w:szCs w:val="20"/>
    </w:rPr>
  </w:style>
  <w:style w:type="paragraph" w:customStyle="1" w:styleId="affff0">
    <w:name w:val="引言二级条标题"/>
    <w:basedOn w:val="afffe"/>
    <w:next w:val="afffc"/>
    <w:qFormat/>
    <w:pPr>
      <w:tabs>
        <w:tab w:val="left" w:pos="360"/>
      </w:tabs>
      <w:ind w:left="1554" w:hanging="420"/>
    </w:pPr>
    <w:rPr>
      <w:b w:val="0"/>
    </w:rPr>
  </w:style>
  <w:style w:type="paragraph" w:styleId="afe">
    <w:name w:val="Date"/>
    <w:basedOn w:val="a"/>
    <w:next w:val="a"/>
    <w:link w:val="Char29"/>
    <w:pPr>
      <w:widowControl/>
    </w:pPr>
    <w:rPr>
      <w:rFonts w:ascii="宋体" w:hAnsi="Courier New"/>
      <w:sz w:val="28"/>
    </w:rPr>
  </w:style>
  <w:style w:type="character" w:customStyle="1" w:styleId="Char39">
    <w:name w:val="日期 Char3"/>
    <w:basedOn w:val="a2"/>
    <w:uiPriority w:val="99"/>
    <w:semiHidden/>
  </w:style>
  <w:style w:type="paragraph" w:styleId="affff1">
    <w:name w:val="List Continue"/>
    <w:basedOn w:val="a"/>
    <w:pPr>
      <w:spacing w:after="120"/>
      <w:ind w:left="420"/>
    </w:pPr>
    <w:rPr>
      <w:rFonts w:ascii="Calibri" w:eastAsia="宋体" w:hAnsi="Calibri" w:cs="Times New Roman"/>
      <w:szCs w:val="21"/>
    </w:rPr>
  </w:style>
  <w:style w:type="paragraph" w:styleId="38">
    <w:name w:val="List Bullet 3"/>
    <w:basedOn w:val="a"/>
    <w:pPr>
      <w:tabs>
        <w:tab w:val="left" w:pos="1200"/>
      </w:tabs>
      <w:ind w:left="1200" w:hanging="360"/>
    </w:pPr>
    <w:rPr>
      <w:rFonts w:ascii="Calibri" w:eastAsia="宋体" w:hAnsi="Calibri" w:cs="Times New Roman"/>
      <w:sz w:val="28"/>
      <w:szCs w:val="20"/>
    </w:rPr>
  </w:style>
  <w:style w:type="paragraph" w:styleId="afff1">
    <w:name w:val="Note Heading"/>
    <w:basedOn w:val="a"/>
    <w:next w:val="a"/>
    <w:link w:val="Char2f1"/>
    <w:pPr>
      <w:jc w:val="center"/>
    </w:pPr>
    <w:rPr>
      <w:szCs w:val="21"/>
    </w:rPr>
  </w:style>
  <w:style w:type="character" w:customStyle="1" w:styleId="Char3a">
    <w:name w:val="注释标题 Char3"/>
    <w:basedOn w:val="a2"/>
    <w:uiPriority w:val="99"/>
    <w:semiHidden/>
  </w:style>
  <w:style w:type="paragraph" w:styleId="54">
    <w:name w:val="List Bullet 5"/>
    <w:basedOn w:val="a"/>
    <w:pPr>
      <w:ind w:left="840"/>
    </w:pPr>
    <w:rPr>
      <w:rFonts w:ascii="宋体" w:eastAsia="宋体" w:hAnsi="宋体" w:cs="Times New Roman"/>
      <w:szCs w:val="24"/>
    </w:rPr>
  </w:style>
  <w:style w:type="paragraph" w:styleId="28">
    <w:name w:val="List 2"/>
    <w:basedOn w:val="a"/>
    <w:pPr>
      <w:ind w:leftChars="200" w:left="100" w:hangingChars="200" w:hanging="200"/>
    </w:pPr>
    <w:rPr>
      <w:rFonts w:ascii="Calibri" w:eastAsia="宋体" w:hAnsi="Calibri" w:cs="Times New Roman"/>
      <w:szCs w:val="24"/>
    </w:rPr>
  </w:style>
  <w:style w:type="paragraph" w:styleId="aff2">
    <w:name w:val="Body Text Indent"/>
    <w:basedOn w:val="a"/>
    <w:link w:val="Char31"/>
    <w:pPr>
      <w:widowControl/>
      <w:spacing w:line="480" w:lineRule="exact"/>
      <w:ind w:leftChars="196" w:left="392"/>
      <w:jc w:val="left"/>
    </w:pPr>
    <w:rPr>
      <w:rFonts w:ascii="eʩ" w:eastAsia="宋体" w:hAnsi="eʩ"/>
      <w:color w:val="000000"/>
      <w:sz w:val="24"/>
      <w:szCs w:val="24"/>
    </w:rPr>
  </w:style>
  <w:style w:type="character" w:customStyle="1" w:styleId="Char42">
    <w:name w:val="正文文本缩进 Char4"/>
    <w:basedOn w:val="a2"/>
    <w:uiPriority w:val="99"/>
    <w:semiHidden/>
  </w:style>
  <w:style w:type="paragraph" w:styleId="affff2">
    <w:name w:val="List Bullet"/>
    <w:basedOn w:val="a"/>
    <w:pPr>
      <w:tabs>
        <w:tab w:val="left" w:pos="360"/>
      </w:tabs>
      <w:ind w:left="360" w:hanging="360"/>
    </w:pPr>
    <w:rPr>
      <w:rFonts w:ascii="Calibri" w:eastAsia="宋体" w:hAnsi="Calibri" w:cs="Times New Roman"/>
      <w:szCs w:val="21"/>
    </w:rPr>
  </w:style>
  <w:style w:type="paragraph" w:styleId="45">
    <w:name w:val="List Bullet 4"/>
    <w:basedOn w:val="a"/>
    <w:pPr>
      <w:tabs>
        <w:tab w:val="left" w:pos="1620"/>
      </w:tabs>
      <w:ind w:left="1620" w:hanging="360"/>
    </w:pPr>
    <w:rPr>
      <w:rFonts w:ascii="Calibri" w:eastAsia="宋体" w:hAnsi="Calibri" w:cs="Times New Roman"/>
      <w:szCs w:val="21"/>
    </w:rPr>
  </w:style>
  <w:style w:type="paragraph" w:styleId="39">
    <w:name w:val="List 3"/>
    <w:basedOn w:val="a"/>
    <w:pPr>
      <w:spacing w:line="360" w:lineRule="auto"/>
      <w:ind w:leftChars="400" w:left="100" w:hangingChars="200" w:hanging="200"/>
    </w:pPr>
    <w:rPr>
      <w:rFonts w:ascii="Calibri" w:eastAsia="宋体" w:hAnsi="Calibri" w:cs="Times New Roman"/>
      <w:szCs w:val="24"/>
    </w:rPr>
  </w:style>
  <w:style w:type="paragraph" w:styleId="25">
    <w:name w:val="Body Text Indent 2"/>
    <w:basedOn w:val="a"/>
    <w:link w:val="2Char40"/>
    <w:pPr>
      <w:spacing w:before="120" w:after="120" w:line="252" w:lineRule="auto"/>
      <w:ind w:firstLineChars="200" w:firstLine="420"/>
    </w:pPr>
    <w:rPr>
      <w:rFonts w:eastAsia="宋体"/>
      <w:szCs w:val="21"/>
    </w:rPr>
  </w:style>
  <w:style w:type="character" w:customStyle="1" w:styleId="2Char50">
    <w:name w:val="正文文本缩进 2 Char5"/>
    <w:basedOn w:val="a2"/>
    <w:uiPriority w:val="99"/>
    <w:semiHidden/>
  </w:style>
  <w:style w:type="paragraph" w:styleId="HTML">
    <w:name w:val="HTML Address"/>
    <w:basedOn w:val="a"/>
    <w:link w:val="HTMLChar2"/>
    <w:rPr>
      <w:rFonts w:eastAsia="宋体"/>
      <w:i/>
      <w:iCs/>
      <w:szCs w:val="21"/>
    </w:rPr>
  </w:style>
  <w:style w:type="character" w:customStyle="1" w:styleId="HTMLChar3">
    <w:name w:val="HTML 地址 Char3"/>
    <w:basedOn w:val="a2"/>
    <w:uiPriority w:val="99"/>
    <w:semiHidden/>
    <w:rPr>
      <w:i/>
      <w:iCs/>
    </w:rPr>
  </w:style>
  <w:style w:type="paragraph" w:styleId="3a">
    <w:name w:val="List Number 3"/>
    <w:basedOn w:val="a"/>
    <w:pPr>
      <w:tabs>
        <w:tab w:val="left" w:pos="1200"/>
      </w:tabs>
      <w:ind w:left="1200" w:hanging="360"/>
    </w:pPr>
    <w:rPr>
      <w:rFonts w:ascii="Calibri" w:eastAsia="宋体" w:hAnsi="Calibri" w:cs="Times New Roman"/>
      <w:szCs w:val="21"/>
    </w:rPr>
  </w:style>
  <w:style w:type="paragraph" w:styleId="affff3">
    <w:name w:val="envelope address"/>
    <w:basedOn w:val="a"/>
    <w:pPr>
      <w:framePr w:w="7920" w:h="1980" w:hRule="exact" w:hSpace="180" w:wrap="around" w:hAnchor="page" w:xAlign="center" w:yAlign="bottom"/>
      <w:snapToGrid w:val="0"/>
      <w:ind w:left="2880"/>
    </w:pPr>
    <w:rPr>
      <w:rFonts w:ascii="Arial" w:eastAsia="宋体" w:hAnsi="Arial" w:cs="Arial"/>
      <w:sz w:val="24"/>
      <w:szCs w:val="21"/>
    </w:rPr>
  </w:style>
  <w:style w:type="paragraph" w:styleId="82">
    <w:name w:val="index 8"/>
    <w:basedOn w:val="a"/>
    <w:next w:val="a"/>
    <w:pPr>
      <w:ind w:leftChars="1400" w:left="1400"/>
    </w:pPr>
    <w:rPr>
      <w:rFonts w:ascii="Calibri" w:eastAsia="宋体" w:hAnsi="Calibri" w:cs="Times New Roman"/>
      <w:szCs w:val="20"/>
    </w:rPr>
  </w:style>
  <w:style w:type="paragraph" w:styleId="29">
    <w:name w:val="List Number 2"/>
    <w:basedOn w:val="a"/>
    <w:pPr>
      <w:tabs>
        <w:tab w:val="left" w:pos="780"/>
      </w:tabs>
      <w:ind w:left="780" w:hanging="360"/>
    </w:pPr>
    <w:rPr>
      <w:rFonts w:ascii="Calibri" w:eastAsia="宋体" w:hAnsi="Calibri" w:cs="Times New Roman"/>
      <w:szCs w:val="21"/>
    </w:rPr>
  </w:style>
  <w:style w:type="paragraph" w:styleId="55">
    <w:name w:val="List Continue 5"/>
    <w:basedOn w:val="a"/>
    <w:pPr>
      <w:spacing w:after="120"/>
      <w:ind w:left="2100"/>
    </w:pPr>
    <w:rPr>
      <w:rFonts w:ascii="Calibri" w:eastAsia="宋体" w:hAnsi="Calibri" w:cs="Times New Roman"/>
      <w:szCs w:val="21"/>
    </w:rPr>
  </w:style>
  <w:style w:type="paragraph" w:styleId="aff4">
    <w:name w:val="Signature"/>
    <w:basedOn w:val="a"/>
    <w:link w:val="Char2d"/>
    <w:pPr>
      <w:ind w:left="4320"/>
    </w:pPr>
    <w:rPr>
      <w:rFonts w:ascii="Arial" w:eastAsia="宋体" w:hAnsi="Arial"/>
      <w:b/>
      <w:sz w:val="28"/>
    </w:rPr>
  </w:style>
  <w:style w:type="character" w:customStyle="1" w:styleId="Char3b">
    <w:name w:val="签名 Char3"/>
    <w:basedOn w:val="a2"/>
    <w:uiPriority w:val="99"/>
    <w:semiHidden/>
  </w:style>
  <w:style w:type="paragraph" w:styleId="af2">
    <w:name w:val="Balloon Text"/>
    <w:basedOn w:val="a"/>
    <w:link w:val="Char22"/>
    <w:uiPriority w:val="99"/>
    <w:qFormat/>
    <w:pPr>
      <w:widowControl/>
      <w:jc w:val="left"/>
    </w:pPr>
    <w:rPr>
      <w:sz w:val="18"/>
      <w:szCs w:val="18"/>
    </w:rPr>
  </w:style>
  <w:style w:type="character" w:customStyle="1" w:styleId="Char3c">
    <w:name w:val="批注框文本 Char3"/>
    <w:basedOn w:val="a2"/>
    <w:uiPriority w:val="99"/>
    <w:semiHidden/>
    <w:rPr>
      <w:sz w:val="18"/>
      <w:szCs w:val="18"/>
    </w:rPr>
  </w:style>
  <w:style w:type="paragraph" w:styleId="affff4">
    <w:name w:val="envelope return"/>
    <w:basedOn w:val="a"/>
    <w:pPr>
      <w:snapToGrid w:val="0"/>
    </w:pPr>
    <w:rPr>
      <w:rFonts w:ascii="Arial" w:eastAsia="宋体" w:hAnsi="Arial" w:cs="Arial"/>
      <w:szCs w:val="21"/>
    </w:rPr>
  </w:style>
  <w:style w:type="paragraph" w:styleId="1f8">
    <w:name w:val="index 1"/>
    <w:basedOn w:val="a"/>
    <w:next w:val="a"/>
    <w:autoRedefine/>
    <w:unhideWhenUsed/>
  </w:style>
  <w:style w:type="paragraph" w:styleId="affff5">
    <w:name w:val="index heading"/>
    <w:basedOn w:val="a"/>
    <w:next w:val="1f8"/>
    <w:pPr>
      <w:adjustRightInd w:val="0"/>
      <w:spacing w:line="490" w:lineRule="exact"/>
      <w:ind w:firstLine="556"/>
      <w:textAlignment w:val="baseline"/>
    </w:pPr>
    <w:rPr>
      <w:rFonts w:ascii="Calibri" w:eastAsia="仿宋_GB2312" w:hAnsi="Calibri" w:cs="Times New Roman"/>
      <w:kern w:val="0"/>
      <w:sz w:val="28"/>
      <w:szCs w:val="20"/>
    </w:rPr>
  </w:style>
  <w:style w:type="paragraph" w:styleId="46">
    <w:name w:val="toc 4"/>
    <w:basedOn w:val="a"/>
    <w:next w:val="a"/>
    <w:uiPriority w:val="39"/>
    <w:pPr>
      <w:ind w:left="630"/>
      <w:jc w:val="left"/>
    </w:pPr>
    <w:rPr>
      <w:rFonts w:ascii="Calibri" w:eastAsia="宋体" w:hAnsi="Calibri" w:cs="Times New Roman"/>
      <w:sz w:val="18"/>
      <w:szCs w:val="18"/>
    </w:rPr>
  </w:style>
  <w:style w:type="paragraph" w:styleId="1f9">
    <w:name w:val="toc 1"/>
    <w:basedOn w:val="a"/>
    <w:next w:val="a"/>
    <w:uiPriority w:val="39"/>
    <w:rPr>
      <w:rFonts w:ascii="Calibri" w:eastAsia="宋体" w:hAnsi="Calibri" w:cs="Times New Roman"/>
      <w:szCs w:val="20"/>
    </w:rPr>
  </w:style>
  <w:style w:type="paragraph" w:customStyle="1" w:styleId="affff6">
    <w:name w:val="横表格"/>
    <w:basedOn w:val="affff7"/>
    <w:pPr>
      <w:spacing w:beforeLines="0" w:before="0" w:line="360" w:lineRule="exact"/>
      <w:jc w:val="both"/>
    </w:pPr>
    <w:rPr>
      <w:rFonts w:hAnsi="宋体"/>
      <w:b w:val="0"/>
      <w:sz w:val="21"/>
    </w:rPr>
  </w:style>
  <w:style w:type="paragraph" w:styleId="47">
    <w:name w:val="List Continue 4"/>
    <w:basedOn w:val="a"/>
    <w:pPr>
      <w:spacing w:after="120"/>
      <w:ind w:left="1680"/>
    </w:pPr>
    <w:rPr>
      <w:rFonts w:ascii="Calibri" w:eastAsia="宋体" w:hAnsi="Calibri" w:cs="Times New Roman"/>
      <w:szCs w:val="21"/>
    </w:rPr>
  </w:style>
  <w:style w:type="paragraph" w:customStyle="1" w:styleId="1111A-1-n">
    <w:name w:val="1.1.1.1A-1-n"/>
    <w:basedOn w:val="1111A-1"/>
    <w:pPr>
      <w:tabs>
        <w:tab w:val="clear" w:pos="1985"/>
      </w:tabs>
      <w:ind w:left="1418" w:hanging="284"/>
    </w:pPr>
    <w:rPr>
      <w:rFonts w:cs="Arial"/>
      <w:sz w:val="20"/>
      <w:szCs w:val="24"/>
    </w:rPr>
  </w:style>
  <w:style w:type="paragraph" w:customStyle="1" w:styleId="afa">
    <w:name w:val="一级标题"/>
    <w:basedOn w:val="a"/>
    <w:link w:val="Charf"/>
    <w:pPr>
      <w:spacing w:line="360" w:lineRule="auto"/>
      <w:ind w:right="249"/>
      <w:jc w:val="center"/>
      <w:outlineLvl w:val="0"/>
    </w:pPr>
    <w:rPr>
      <w:rFonts w:ascii="宋体" w:eastAsia="宋体"/>
      <w:b/>
      <w:sz w:val="48"/>
      <w:szCs w:val="48"/>
    </w:rPr>
  </w:style>
  <w:style w:type="paragraph" w:styleId="afff2">
    <w:name w:val="Subtitle"/>
    <w:basedOn w:val="a"/>
    <w:link w:val="Char2f2"/>
    <w:qFormat/>
    <w:pPr>
      <w:adjustRightInd w:val="0"/>
      <w:spacing w:after="240" w:line="360" w:lineRule="auto"/>
      <w:jc w:val="center"/>
      <w:textAlignment w:val="baseline"/>
    </w:pPr>
    <w:rPr>
      <w:rFonts w:ascii="昆仑楷体" w:eastAsia="昆仑楷体" w:hAnsi="Arial"/>
      <w:b/>
      <w:sz w:val="44"/>
    </w:rPr>
  </w:style>
  <w:style w:type="character" w:customStyle="1" w:styleId="Char3d">
    <w:name w:val="副标题 Char3"/>
    <w:basedOn w:val="a2"/>
    <w:uiPriority w:val="11"/>
    <w:rPr>
      <w:rFonts w:asciiTheme="majorHAnsi" w:eastAsia="宋体" w:hAnsiTheme="majorHAnsi" w:cstheme="majorBidi"/>
      <w:b/>
      <w:bCs/>
      <w:kern w:val="28"/>
      <w:sz w:val="32"/>
      <w:szCs w:val="32"/>
    </w:rPr>
  </w:style>
  <w:style w:type="paragraph" w:styleId="56">
    <w:name w:val="List Number 5"/>
    <w:basedOn w:val="a"/>
    <w:pPr>
      <w:tabs>
        <w:tab w:val="left" w:pos="2040"/>
      </w:tabs>
      <w:ind w:left="2040" w:hanging="360"/>
    </w:pPr>
    <w:rPr>
      <w:rFonts w:ascii="Calibri" w:eastAsia="宋体" w:hAnsi="Calibri" w:cs="Times New Roman"/>
      <w:szCs w:val="21"/>
    </w:rPr>
  </w:style>
  <w:style w:type="paragraph" w:customStyle="1" w:styleId="012">
    <w:name w:val="样式 暗表文字 + 左侧:  0 厘米 悬挂缩进: 1.2 字符"/>
    <w:basedOn w:val="affff8"/>
    <w:rPr>
      <w:rFonts w:cs="宋体"/>
      <w:szCs w:val="20"/>
    </w:rPr>
  </w:style>
  <w:style w:type="paragraph" w:styleId="affff9">
    <w:name w:val="List"/>
    <w:basedOn w:val="a"/>
    <w:pPr>
      <w:spacing w:line="480" w:lineRule="exact"/>
      <w:ind w:left="420" w:hanging="420"/>
    </w:pPr>
    <w:rPr>
      <w:rFonts w:ascii="Calibri" w:eastAsia="楷体_GB2312" w:hAnsi="Calibri" w:cs="Times New Roman"/>
      <w:sz w:val="24"/>
      <w:szCs w:val="20"/>
    </w:rPr>
  </w:style>
  <w:style w:type="paragraph" w:styleId="af5">
    <w:name w:val="footnote text"/>
    <w:basedOn w:val="a"/>
    <w:link w:val="Char9"/>
    <w:pPr>
      <w:adjustRightInd w:val="0"/>
      <w:spacing w:line="312" w:lineRule="atLeast"/>
      <w:jc w:val="left"/>
      <w:textAlignment w:val="baseline"/>
    </w:pPr>
    <w:rPr>
      <w:sz w:val="18"/>
    </w:rPr>
  </w:style>
  <w:style w:type="character" w:customStyle="1" w:styleId="Char2f3">
    <w:name w:val="脚注文本 Char2"/>
    <w:basedOn w:val="a2"/>
    <w:uiPriority w:val="99"/>
    <w:semiHidden/>
    <w:rPr>
      <w:sz w:val="18"/>
      <w:szCs w:val="18"/>
    </w:rPr>
  </w:style>
  <w:style w:type="paragraph" w:styleId="62">
    <w:name w:val="toc 6"/>
    <w:basedOn w:val="a"/>
    <w:next w:val="a"/>
    <w:uiPriority w:val="39"/>
    <w:pPr>
      <w:ind w:leftChars="1000" w:left="2100"/>
    </w:pPr>
    <w:rPr>
      <w:rFonts w:ascii="Calibri" w:eastAsia="宋体" w:hAnsi="Calibri" w:cs="Times New Roman"/>
      <w:szCs w:val="20"/>
    </w:rPr>
  </w:style>
  <w:style w:type="paragraph" w:customStyle="1" w:styleId="affffa">
    <w:name w:val="基准篇头"/>
    <w:basedOn w:val="a"/>
    <w:next w:val="a"/>
    <w:pPr>
      <w:keepNext/>
      <w:widowControl/>
      <w:overflowPunct w:val="0"/>
      <w:autoSpaceDE w:val="0"/>
      <w:autoSpaceDN w:val="0"/>
      <w:adjustRightInd w:val="0"/>
      <w:spacing w:before="240" w:after="120"/>
      <w:jc w:val="left"/>
      <w:textAlignment w:val="baseline"/>
    </w:pPr>
    <w:rPr>
      <w:rFonts w:ascii="Arial" w:eastAsia="宋体" w:hAnsi="Arial" w:cs="Times New Roman"/>
      <w:b/>
      <w:kern w:val="28"/>
      <w:sz w:val="36"/>
      <w:szCs w:val="20"/>
    </w:rPr>
  </w:style>
  <w:style w:type="paragraph" w:styleId="57">
    <w:name w:val="List 5"/>
    <w:basedOn w:val="a"/>
    <w:pPr>
      <w:ind w:left="2100" w:hanging="420"/>
    </w:pPr>
    <w:rPr>
      <w:rFonts w:ascii="Calibri" w:eastAsia="宋体" w:hAnsi="Calibri" w:cs="Times New Roman"/>
      <w:szCs w:val="21"/>
    </w:rPr>
  </w:style>
  <w:style w:type="paragraph" w:customStyle="1" w:styleId="K01">
    <w:name w:val="K01"/>
    <w:basedOn w:val="a"/>
    <w:pPr>
      <w:adjustRightInd w:val="0"/>
      <w:spacing w:after="120" w:line="360" w:lineRule="auto"/>
      <w:ind w:left="960" w:hanging="393"/>
      <w:jc w:val="left"/>
      <w:textAlignment w:val="baseline"/>
    </w:pPr>
    <w:rPr>
      <w:rFonts w:ascii="宋体" w:eastAsia="宋体" w:hAnsi="Calibri" w:cs="Times New Roman"/>
      <w:kern w:val="0"/>
      <w:sz w:val="24"/>
      <w:szCs w:val="20"/>
    </w:rPr>
  </w:style>
  <w:style w:type="paragraph" w:styleId="33">
    <w:name w:val="Body Text Indent 3"/>
    <w:basedOn w:val="a"/>
    <w:link w:val="3Char20"/>
    <w:pPr>
      <w:spacing w:line="480" w:lineRule="exact"/>
      <w:ind w:firstLine="525"/>
    </w:pPr>
    <w:rPr>
      <w:rFonts w:eastAsia="宋体"/>
      <w:sz w:val="24"/>
      <w:szCs w:val="24"/>
    </w:rPr>
  </w:style>
  <w:style w:type="character" w:customStyle="1" w:styleId="3Char31">
    <w:name w:val="正文文本缩进 3 Char3"/>
    <w:basedOn w:val="a2"/>
    <w:uiPriority w:val="99"/>
    <w:semiHidden/>
    <w:rPr>
      <w:sz w:val="16"/>
      <w:szCs w:val="16"/>
    </w:rPr>
  </w:style>
  <w:style w:type="paragraph" w:styleId="72">
    <w:name w:val="index 7"/>
    <w:basedOn w:val="a"/>
    <w:next w:val="a"/>
    <w:pPr>
      <w:ind w:leftChars="1200" w:left="1200"/>
    </w:pPr>
    <w:rPr>
      <w:rFonts w:ascii="Calibri" w:eastAsia="宋体" w:hAnsi="Calibri" w:cs="Times New Roman"/>
      <w:szCs w:val="20"/>
    </w:rPr>
  </w:style>
  <w:style w:type="paragraph" w:styleId="90">
    <w:name w:val="index 9"/>
    <w:basedOn w:val="a"/>
    <w:next w:val="a"/>
    <w:pPr>
      <w:ind w:leftChars="1600" w:left="1600"/>
    </w:pPr>
    <w:rPr>
      <w:rFonts w:ascii="Calibri" w:eastAsia="宋体" w:hAnsi="Calibri" w:cs="Times New Roman"/>
      <w:szCs w:val="20"/>
    </w:rPr>
  </w:style>
  <w:style w:type="paragraph" w:customStyle="1" w:styleId="3b">
    <w:name w:val="3"/>
    <w:basedOn w:val="a"/>
    <w:pPr>
      <w:tabs>
        <w:tab w:val="left" w:pos="7320"/>
      </w:tabs>
      <w:adjustRightInd w:val="0"/>
      <w:snapToGrid w:val="0"/>
      <w:spacing w:line="360" w:lineRule="auto"/>
      <w:ind w:leftChars="742" w:left="2055" w:hangingChars="114" w:hanging="274"/>
    </w:pPr>
    <w:rPr>
      <w:rFonts w:ascii="宋体" w:eastAsia="宋体" w:hAnsi="宋体" w:cs="Arial"/>
      <w:color w:val="000000"/>
      <w:sz w:val="24"/>
      <w:szCs w:val="24"/>
    </w:rPr>
  </w:style>
  <w:style w:type="paragraph" w:styleId="affffb">
    <w:name w:val="table of figures"/>
    <w:basedOn w:val="a"/>
    <w:next w:val="a"/>
    <w:pPr>
      <w:ind w:leftChars="200" w:left="200" w:hangingChars="200" w:hanging="200"/>
    </w:pPr>
    <w:rPr>
      <w:rFonts w:ascii="Calibri" w:eastAsia="宋体" w:hAnsi="Calibri" w:cs="Times New Roman"/>
      <w:szCs w:val="21"/>
    </w:rPr>
  </w:style>
  <w:style w:type="paragraph" w:styleId="2a">
    <w:name w:val="toc 2"/>
    <w:basedOn w:val="a"/>
    <w:next w:val="a"/>
    <w:uiPriority w:val="39"/>
    <w:pPr>
      <w:ind w:leftChars="200" w:left="420"/>
    </w:pPr>
    <w:rPr>
      <w:rFonts w:ascii="Calibri" w:eastAsia="宋体" w:hAnsi="Calibri" w:cs="Times New Roman"/>
      <w:szCs w:val="20"/>
    </w:rPr>
  </w:style>
  <w:style w:type="paragraph" w:customStyle="1" w:styleId="z">
    <w:name w:val="z"/>
    <w:basedOn w:val="a"/>
    <w:link w:val="zChar"/>
    <w:pPr>
      <w:overflowPunct w:val="0"/>
      <w:topLinePunct/>
      <w:adjustRightInd w:val="0"/>
      <w:spacing w:line="312" w:lineRule="exact"/>
      <w:textAlignment w:val="baseline"/>
    </w:pPr>
    <w:rPr>
      <w:rFonts w:ascii="EU-F1" w:eastAsia="EU-F1"/>
      <w:bCs/>
      <w:szCs w:val="24"/>
    </w:rPr>
  </w:style>
  <w:style w:type="paragraph" w:styleId="91">
    <w:name w:val="toc 9"/>
    <w:basedOn w:val="a"/>
    <w:next w:val="a"/>
    <w:uiPriority w:val="39"/>
    <w:pPr>
      <w:ind w:left="1680"/>
      <w:jc w:val="left"/>
    </w:pPr>
    <w:rPr>
      <w:rFonts w:ascii="Calibri" w:eastAsia="宋体" w:hAnsi="Calibri" w:cs="Times New Roman"/>
      <w:sz w:val="18"/>
      <w:szCs w:val="18"/>
    </w:rPr>
  </w:style>
  <w:style w:type="paragraph" w:customStyle="1" w:styleId="CM16">
    <w:name w:val="CM16"/>
    <w:basedOn w:val="Default"/>
    <w:next w:val="Default"/>
    <w:uiPriority w:val="99"/>
    <w:pPr>
      <w:spacing w:line="468" w:lineRule="atLeast"/>
    </w:pPr>
    <w:rPr>
      <w:rFonts w:ascii="微软雅黑" w:eastAsia="微软雅黑" w:cs="Times New Roman"/>
      <w:color w:val="auto"/>
    </w:rPr>
  </w:style>
  <w:style w:type="paragraph" w:styleId="22">
    <w:name w:val="Body Text 2"/>
    <w:basedOn w:val="a"/>
    <w:link w:val="2Char21"/>
    <w:pPr>
      <w:spacing w:after="120" w:line="480" w:lineRule="auto"/>
    </w:pPr>
    <w:rPr>
      <w:rFonts w:eastAsia="宋体"/>
      <w:szCs w:val="24"/>
    </w:rPr>
  </w:style>
  <w:style w:type="character" w:customStyle="1" w:styleId="2Char31">
    <w:name w:val="正文文本 2 Char3"/>
    <w:basedOn w:val="a2"/>
    <w:uiPriority w:val="99"/>
    <w:semiHidden/>
  </w:style>
  <w:style w:type="paragraph" w:styleId="48">
    <w:name w:val="List 4"/>
    <w:basedOn w:val="a"/>
    <w:pPr>
      <w:ind w:left="1680" w:hanging="420"/>
    </w:pPr>
    <w:rPr>
      <w:rFonts w:ascii="Calibri" w:eastAsia="宋体" w:hAnsi="Calibri" w:cs="Times New Roman"/>
      <w:szCs w:val="21"/>
    </w:rPr>
  </w:style>
  <w:style w:type="paragraph" w:styleId="2b">
    <w:name w:val="List Continue 2"/>
    <w:basedOn w:val="a"/>
    <w:pPr>
      <w:spacing w:after="120" w:line="360" w:lineRule="auto"/>
      <w:ind w:leftChars="400" w:left="840"/>
    </w:pPr>
    <w:rPr>
      <w:rFonts w:ascii="Calibri" w:eastAsia="宋体" w:hAnsi="Calibri" w:cs="Times New Roman"/>
      <w:szCs w:val="24"/>
    </w:rPr>
  </w:style>
  <w:style w:type="paragraph" w:styleId="af4">
    <w:name w:val="Message Header"/>
    <w:basedOn w:val="a"/>
    <w:link w:val="Char23"/>
    <w:pPr>
      <w:pBdr>
        <w:top w:val="single" w:sz="6" w:space="1" w:color="auto"/>
        <w:left w:val="single" w:sz="6" w:space="1" w:color="auto"/>
        <w:bottom w:val="single" w:sz="6" w:space="1" w:color="auto"/>
        <w:right w:val="single" w:sz="6" w:space="1" w:color="auto"/>
      </w:pBdr>
      <w:shd w:val="pct20" w:color="auto" w:fill="auto"/>
      <w:ind w:left="1080" w:hanging="1080"/>
    </w:pPr>
    <w:rPr>
      <w:rFonts w:ascii="宋体" w:eastAsia="宋体" w:hAnsi="Courier New"/>
    </w:rPr>
  </w:style>
  <w:style w:type="character" w:customStyle="1" w:styleId="Char3e">
    <w:name w:val="信息标题 Char3"/>
    <w:basedOn w:val="a2"/>
    <w:uiPriority w:val="99"/>
    <w:semiHidden/>
    <w:rPr>
      <w:rFonts w:asciiTheme="majorHAnsi" w:eastAsiaTheme="majorEastAsia" w:hAnsiTheme="majorHAnsi" w:cstheme="majorBidi"/>
      <w:sz w:val="24"/>
      <w:szCs w:val="24"/>
      <w:shd w:val="pct20" w:color="auto" w:fill="auto"/>
    </w:rPr>
  </w:style>
  <w:style w:type="paragraph" w:customStyle="1" w:styleId="2c">
    <w:name w:val="都市印象2"/>
    <w:basedOn w:val="2"/>
    <w:pPr>
      <w:tabs>
        <w:tab w:val="left" w:pos="987"/>
      </w:tabs>
      <w:overflowPunct/>
      <w:adjustRightInd w:val="0"/>
      <w:spacing w:afterLines="50"/>
      <w:ind w:left="987" w:firstLineChars="0" w:hanging="567"/>
      <w:jc w:val="left"/>
    </w:pPr>
    <w:rPr>
      <w:rFonts w:ascii="宋体" w:hAnsi="宋体"/>
      <w:b w:val="0"/>
      <w:color w:val="auto"/>
      <w:kern w:val="2"/>
      <w:sz w:val="26"/>
      <w:szCs w:val="26"/>
    </w:rPr>
  </w:style>
  <w:style w:type="paragraph" w:styleId="HTML9">
    <w:name w:val="HTML Preformatted"/>
    <w:basedOn w:val="a"/>
    <w:link w:val="HTMLChar20"/>
    <w:rPr>
      <w:rFonts w:ascii="Courier New" w:eastAsia="宋体" w:hAnsi="Courier New" w:cs="Courier New"/>
    </w:rPr>
  </w:style>
  <w:style w:type="character" w:customStyle="1" w:styleId="HTMLChar30">
    <w:name w:val="HTML 预设格式 Char3"/>
    <w:basedOn w:val="a2"/>
    <w:uiPriority w:val="99"/>
    <w:semiHidden/>
    <w:rPr>
      <w:rFonts w:ascii="Courier New" w:hAnsi="Courier New" w:cs="Courier New"/>
      <w:sz w:val="20"/>
      <w:szCs w:val="20"/>
    </w:rPr>
  </w:style>
  <w:style w:type="paragraph" w:styleId="affa">
    <w:name w:val="Normal (Web)"/>
    <w:basedOn w:val="a"/>
    <w:link w:val="Char19"/>
    <w:pPr>
      <w:widowControl/>
      <w:spacing w:before="100" w:beforeAutospacing="1" w:after="100" w:afterAutospacing="1"/>
      <w:jc w:val="left"/>
    </w:pPr>
    <w:rPr>
      <w:rFonts w:ascii="宋体" w:hAnsi="宋体" w:cs="宋体"/>
      <w:sz w:val="24"/>
      <w:szCs w:val="24"/>
    </w:rPr>
  </w:style>
  <w:style w:type="paragraph" w:styleId="3c">
    <w:name w:val="List Continue 3"/>
    <w:basedOn w:val="a"/>
    <w:pPr>
      <w:spacing w:after="120"/>
      <w:ind w:left="1260"/>
    </w:pPr>
    <w:rPr>
      <w:rFonts w:ascii="Calibri" w:eastAsia="宋体" w:hAnsi="Calibri" w:cs="Times New Roman"/>
      <w:szCs w:val="21"/>
    </w:rPr>
  </w:style>
  <w:style w:type="paragraph" w:styleId="2d">
    <w:name w:val="index 2"/>
    <w:basedOn w:val="a"/>
    <w:next w:val="a"/>
    <w:pPr>
      <w:ind w:leftChars="200" w:left="200"/>
    </w:pPr>
    <w:rPr>
      <w:rFonts w:ascii="Calibri" w:eastAsia="宋体" w:hAnsi="Calibri" w:cs="Times New Roman"/>
      <w:szCs w:val="20"/>
    </w:rPr>
  </w:style>
  <w:style w:type="paragraph" w:styleId="afd">
    <w:name w:val="Title"/>
    <w:basedOn w:val="a"/>
    <w:link w:val="Char30"/>
    <w:qFormat/>
    <w:pPr>
      <w:spacing w:before="240" w:after="60"/>
      <w:jc w:val="center"/>
      <w:outlineLvl w:val="0"/>
    </w:pPr>
    <w:rPr>
      <w:rFonts w:ascii="Arial" w:eastAsia="宋体" w:hAnsi="Arial" w:cs="Arial"/>
      <w:b/>
      <w:bCs/>
      <w:sz w:val="32"/>
      <w:szCs w:val="32"/>
    </w:rPr>
  </w:style>
  <w:style w:type="character" w:customStyle="1" w:styleId="Char43">
    <w:name w:val="标题 Char4"/>
    <w:basedOn w:val="a2"/>
    <w:uiPriority w:val="10"/>
    <w:rPr>
      <w:rFonts w:asciiTheme="majorHAnsi" w:eastAsia="宋体" w:hAnsiTheme="majorHAnsi" w:cstheme="majorBidi"/>
      <w:b/>
      <w:bCs/>
      <w:sz w:val="32"/>
      <w:szCs w:val="32"/>
    </w:rPr>
  </w:style>
  <w:style w:type="paragraph" w:styleId="a9">
    <w:name w:val="annotation subject"/>
    <w:basedOn w:val="af9"/>
    <w:next w:val="af9"/>
    <w:link w:val="Char20"/>
    <w:rPr>
      <w:b/>
      <w:bCs/>
    </w:rPr>
  </w:style>
  <w:style w:type="character" w:customStyle="1" w:styleId="Char3f">
    <w:name w:val="批注主题 Char3"/>
    <w:basedOn w:val="Char35"/>
    <w:uiPriority w:val="99"/>
    <w:semiHidden/>
    <w:rPr>
      <w:b/>
      <w:bCs/>
    </w:rPr>
  </w:style>
  <w:style w:type="paragraph" w:styleId="af6">
    <w:name w:val="Body Text First Indent"/>
    <w:basedOn w:val="a0"/>
    <w:link w:val="Char24"/>
    <w:pPr>
      <w:widowControl w:val="0"/>
      <w:ind w:firstLine="522"/>
      <w:jc w:val="both"/>
    </w:pPr>
    <w:rPr>
      <w:sz w:val="28"/>
    </w:rPr>
  </w:style>
  <w:style w:type="character" w:customStyle="1" w:styleId="Char3f0">
    <w:name w:val="正文首行缩进 Char3"/>
    <w:basedOn w:val="Char50"/>
    <w:uiPriority w:val="99"/>
    <w:semiHidden/>
  </w:style>
  <w:style w:type="paragraph" w:styleId="23">
    <w:name w:val="Body Text First Indent 2"/>
    <w:basedOn w:val="aff2"/>
    <w:link w:val="2Char22"/>
    <w:pPr>
      <w:widowControl w:val="0"/>
      <w:spacing w:after="120" w:line="360" w:lineRule="auto"/>
      <w:ind w:leftChars="200" w:left="420" w:firstLineChars="200" w:firstLine="420"/>
      <w:jc w:val="both"/>
    </w:pPr>
    <w:rPr>
      <w:rFonts w:asciiTheme="minorHAnsi" w:hAnsiTheme="minorHAnsi"/>
      <w:color w:val="auto"/>
      <w:sz w:val="21"/>
    </w:rPr>
  </w:style>
  <w:style w:type="character" w:customStyle="1" w:styleId="2Char32">
    <w:name w:val="正文首行缩进 2 Char3"/>
    <w:basedOn w:val="Char42"/>
    <w:uiPriority w:val="99"/>
    <w:semiHidden/>
  </w:style>
  <w:style w:type="paragraph" w:customStyle="1" w:styleId="2e">
    <w:name w:val="2"/>
    <w:basedOn w:val="a"/>
    <w:next w:val="aff8"/>
    <w:rPr>
      <w:rFonts w:ascii="宋体" w:eastAsia="宋体" w:hAnsi="Courier New" w:cs="Times New Roman"/>
      <w:szCs w:val="21"/>
    </w:rPr>
  </w:style>
  <w:style w:type="paragraph" w:customStyle="1" w:styleId="2105">
    <w:name w:val="样式 标题 2 + 段前: 1 行 段后: 0.5 行"/>
    <w:basedOn w:val="2"/>
    <w:next w:val="a"/>
    <w:pPr>
      <w:wordWrap w:val="0"/>
      <w:overflowPunct/>
      <w:autoSpaceDE/>
      <w:autoSpaceDN/>
      <w:ind w:firstLineChars="0" w:firstLine="0"/>
      <w:jc w:val="both"/>
      <w:textAlignment w:val="auto"/>
      <w:outlineLvl w:val="0"/>
    </w:pPr>
    <w:rPr>
      <w:rFonts w:ascii="宋体" w:hAnsi="Arial" w:cs="宋体"/>
      <w:color w:val="auto"/>
      <w:kern w:val="2"/>
      <w:szCs w:val="20"/>
    </w:rPr>
  </w:style>
  <w:style w:type="paragraph" w:customStyle="1" w:styleId="4123">
    <w:name w:val="标书标题4 条1.2.3"/>
    <w:basedOn w:val="afd"/>
    <w:qFormat/>
    <w:pPr>
      <w:tabs>
        <w:tab w:val="left" w:pos="360"/>
      </w:tabs>
      <w:adjustRightInd w:val="0"/>
      <w:spacing w:beforeLines="25" w:before="78" w:after="0" w:line="400" w:lineRule="exact"/>
      <w:jc w:val="left"/>
      <w:outlineLvl w:val="3"/>
    </w:pPr>
    <w:rPr>
      <w:rFonts w:ascii="Times New Roman" w:eastAsia="仿宋_GB2312" w:hAnsi="Times New Roman" w:cs="Times New Roman"/>
      <w:b w:val="0"/>
      <w:color w:val="000000"/>
      <w:sz w:val="24"/>
    </w:rPr>
  </w:style>
  <w:style w:type="paragraph" w:customStyle="1" w:styleId="1fa">
    <w:name w:val="注1"/>
    <w:basedOn w:val="affffc"/>
    <w:pPr>
      <w:ind w:left="550" w:hangingChars="350" w:hanging="350"/>
    </w:pPr>
  </w:style>
  <w:style w:type="paragraph" w:customStyle="1" w:styleId="CharCharChar">
    <w:name w:val="Char Char Char"/>
    <w:basedOn w:val="a"/>
    <w:rPr>
      <w:rFonts w:ascii="Calibri" w:eastAsia="宋体" w:hAnsi="Calibri" w:cs="Times New Roman"/>
      <w:szCs w:val="24"/>
    </w:rPr>
  </w:style>
  <w:style w:type="paragraph" w:customStyle="1" w:styleId="Style129">
    <w:name w:val="_Style 129"/>
    <w:next w:val="a"/>
    <w:pPr>
      <w:widowControl w:val="0"/>
      <w:adjustRightInd w:val="0"/>
      <w:spacing w:line="410" w:lineRule="atLeast"/>
      <w:textAlignment w:val="baseline"/>
    </w:pPr>
    <w:rPr>
      <w:rFonts w:ascii="宋体" w:eastAsia="宋体" w:hAnsi="Calibri" w:cs="Times New Roman"/>
      <w:kern w:val="0"/>
      <w:sz w:val="24"/>
      <w:szCs w:val="20"/>
    </w:rPr>
  </w:style>
  <w:style w:type="paragraph" w:customStyle="1" w:styleId="XW">
    <w:name w:val="XW正文"/>
    <w:basedOn w:val="aff2"/>
    <w:pPr>
      <w:widowControl w:val="0"/>
      <w:adjustRightInd w:val="0"/>
      <w:spacing w:line="360" w:lineRule="auto"/>
      <w:ind w:leftChars="0" w:left="0"/>
      <w:textAlignment w:val="baseline"/>
    </w:pPr>
    <w:rPr>
      <w:rFonts w:ascii="Times New Roman" w:hAnsi="Times New Roman"/>
      <w:color w:val="auto"/>
      <w:szCs w:val="20"/>
    </w:rPr>
  </w:style>
  <w:style w:type="paragraph" w:customStyle="1" w:styleId="affffd">
    <w:name w:val="表序号"/>
    <w:pPr>
      <w:jc w:val="center"/>
    </w:pPr>
    <w:rPr>
      <w:rFonts w:ascii="宋体" w:eastAsia="宋体" w:hAnsi="Calibri" w:cs="Times New Roman"/>
      <w:snapToGrid w:val="0"/>
      <w:kern w:val="0"/>
      <w:szCs w:val="21"/>
    </w:rPr>
  </w:style>
  <w:style w:type="paragraph" w:customStyle="1" w:styleId="list2">
    <w:name w:val="list2"/>
    <w:basedOn w:val="list1"/>
    <w:pPr>
      <w:tabs>
        <w:tab w:val="clear" w:pos="1134"/>
        <w:tab w:val="left" w:pos="993"/>
      </w:tabs>
      <w:spacing w:line="360" w:lineRule="atLeast"/>
      <w:ind w:hanging="340"/>
    </w:pPr>
    <w:rPr>
      <w:sz w:val="24"/>
    </w:rPr>
  </w:style>
  <w:style w:type="paragraph" w:customStyle="1" w:styleId="221">
    <w:name w:val="正文22"/>
    <w:basedOn w:val="a"/>
    <w:next w:val="a"/>
    <w:pPr>
      <w:spacing w:line="360" w:lineRule="auto"/>
      <w:ind w:firstLineChars="200" w:firstLine="200"/>
    </w:pPr>
    <w:rPr>
      <w:rFonts w:ascii="宋体" w:eastAsia="宋体" w:hAnsi="Calibri" w:cs="Times New Roman"/>
      <w:sz w:val="24"/>
      <w:szCs w:val="20"/>
    </w:rPr>
  </w:style>
  <w:style w:type="paragraph" w:customStyle="1" w:styleId="17">
    <w:name w:val="样式 标题 1 + 小四"/>
    <w:basedOn w:val="1"/>
    <w:link w:val="1Char5"/>
    <w:pPr>
      <w:widowControl w:val="0"/>
      <w:tabs>
        <w:tab w:val="left" w:pos="1200"/>
      </w:tabs>
      <w:spacing w:before="0" w:after="0" w:line="360" w:lineRule="auto"/>
      <w:ind w:left="500" w:hangingChars="500" w:hanging="500"/>
      <w:jc w:val="center"/>
    </w:pPr>
    <w:rPr>
      <w:rFonts w:ascii="黑体" w:eastAsia="黑体" w:hAnsiTheme="minorHAnsi" w:cstheme="minorBidi"/>
      <w:bCs w:val="0"/>
      <w:sz w:val="24"/>
      <w:szCs w:val="22"/>
    </w:rPr>
  </w:style>
  <w:style w:type="paragraph" w:customStyle="1" w:styleId="Char2f4">
    <w:name w:val="Char2"/>
    <w:basedOn w:val="a"/>
    <w:rPr>
      <w:rFonts w:ascii="Calibri" w:eastAsia="宋体" w:hAnsi="Calibri" w:cs="Times New Roman"/>
      <w:szCs w:val="24"/>
    </w:rPr>
  </w:style>
  <w:style w:type="paragraph" w:customStyle="1" w:styleId="2f">
    <w:name w:val="纯文本2"/>
    <w:basedOn w:val="a"/>
    <w:pPr>
      <w:adjustRightInd w:val="0"/>
      <w:spacing w:line="480" w:lineRule="exact"/>
      <w:ind w:left="1134" w:right="-108" w:hanging="1134"/>
      <w:textAlignment w:val="baseline"/>
    </w:pPr>
    <w:rPr>
      <w:rFonts w:ascii="宋体" w:eastAsia="宋体" w:hAnsi="Courier New" w:cs="Times New Roman"/>
      <w:sz w:val="24"/>
      <w:szCs w:val="20"/>
    </w:rPr>
  </w:style>
  <w:style w:type="paragraph" w:customStyle="1" w:styleId="Normalk">
    <w:name w:val="Normalk"/>
    <w:basedOn w:val="a"/>
    <w:pPr>
      <w:tabs>
        <w:tab w:val="left" w:pos="1985"/>
      </w:tabs>
      <w:autoSpaceDE w:val="0"/>
      <w:autoSpaceDN w:val="0"/>
      <w:adjustRightInd w:val="0"/>
      <w:spacing w:before="60" w:after="60" w:line="360" w:lineRule="atLeast"/>
      <w:ind w:left="1985" w:hanging="851"/>
    </w:pPr>
    <w:rPr>
      <w:rFonts w:ascii="宋体" w:eastAsia="宋体" w:hAnsi="Calibri" w:cs="Times New Roman"/>
      <w:kern w:val="0"/>
      <w:sz w:val="24"/>
      <w:szCs w:val="20"/>
    </w:rPr>
  </w:style>
  <w:style w:type="paragraph" w:customStyle="1" w:styleId="xl36">
    <w:name w:val="xl36"/>
    <w:basedOn w:val="a"/>
    <w:pPr>
      <w:widowControl/>
      <w:pBdr>
        <w:top w:val="single" w:sz="4" w:space="0" w:color="auto"/>
        <w:left w:val="single" w:sz="4" w:space="0" w:color="auto"/>
        <w:bottom w:val="single" w:sz="4" w:space="0" w:color="auto"/>
        <w:right w:val="single" w:sz="4" w:space="0" w:color="auto"/>
      </w:pBdr>
      <w:spacing w:before="100" w:after="100"/>
      <w:jc w:val="left"/>
    </w:pPr>
    <w:rPr>
      <w:rFonts w:ascii="Calibri" w:eastAsia="宋体" w:hAnsi="Calibri" w:cs="Times New Roman"/>
      <w:kern w:val="0"/>
      <w:sz w:val="24"/>
      <w:szCs w:val="20"/>
    </w:rPr>
  </w:style>
  <w:style w:type="paragraph" w:customStyle="1" w:styleId="2f0">
    <w:name w:val="第2行"/>
    <w:basedOn w:val="a"/>
    <w:pPr>
      <w:spacing w:beforeLines="50" w:before="156" w:afterLines="50" w:after="156" w:line="360" w:lineRule="auto"/>
      <w:jc w:val="center"/>
    </w:pPr>
    <w:rPr>
      <w:rFonts w:ascii="宋体" w:eastAsia="黑体" w:hAnsi="Calibri" w:cs="Times New Roman"/>
      <w:b/>
      <w:sz w:val="44"/>
      <w:szCs w:val="24"/>
    </w:rPr>
  </w:style>
  <w:style w:type="paragraph" w:customStyle="1" w:styleId="affffe">
    <w:name w:val="样式 横表格 + 两端对齐"/>
    <w:basedOn w:val="affff6"/>
    <w:pPr>
      <w:tabs>
        <w:tab w:val="left" w:pos="960"/>
      </w:tabs>
      <w:spacing w:line="300" w:lineRule="exact"/>
      <w:outlineLvl w:val="9"/>
    </w:pPr>
    <w:rPr>
      <w:rFonts w:hAnsi="Arial Narrow"/>
    </w:rPr>
  </w:style>
  <w:style w:type="paragraph" w:customStyle="1" w:styleId="afffff">
    <w:name w:val="正"/>
    <w:pPr>
      <w:widowControl w:val="0"/>
      <w:autoSpaceDE w:val="0"/>
      <w:autoSpaceDN w:val="0"/>
      <w:adjustRightInd w:val="0"/>
      <w:spacing w:line="360" w:lineRule="atLeast"/>
      <w:ind w:firstLine="576"/>
      <w:textAlignment w:val="baseline"/>
    </w:pPr>
    <w:rPr>
      <w:rFonts w:ascii="宋体" w:eastAsia="宋体" w:hAnsi="Calibri" w:cs="Times New Roman"/>
      <w:color w:val="000000"/>
      <w:kern w:val="0"/>
      <w:sz w:val="24"/>
      <w:szCs w:val="20"/>
    </w:rPr>
  </w:style>
  <w:style w:type="paragraph" w:customStyle="1" w:styleId="58">
    <w:name w:val="第5行"/>
    <w:basedOn w:val="a"/>
    <w:pPr>
      <w:spacing w:beforeLines="50" w:before="156" w:afterLines="50" w:after="156"/>
      <w:jc w:val="center"/>
    </w:pPr>
    <w:rPr>
      <w:rFonts w:ascii="宋体" w:eastAsia="黑体" w:hAnsi="Calibri" w:cs="Times New Roman"/>
      <w:sz w:val="44"/>
      <w:szCs w:val="24"/>
    </w:rPr>
  </w:style>
  <w:style w:type="paragraph" w:customStyle="1" w:styleId="afff">
    <w:name w:val="二级标题"/>
    <w:basedOn w:val="a"/>
    <w:link w:val="Char1f0"/>
    <w:rPr>
      <w:rFonts w:ascii="黑体"/>
      <w:sz w:val="28"/>
    </w:rPr>
  </w:style>
  <w:style w:type="paragraph" w:customStyle="1" w:styleId="180">
    <w:name w:val="样式 行距: 固定值 18 磅"/>
    <w:basedOn w:val="a"/>
    <w:next w:val="a"/>
    <w:pPr>
      <w:spacing w:line="360" w:lineRule="exact"/>
    </w:pPr>
    <w:rPr>
      <w:rFonts w:ascii="宋体" w:eastAsia="宋体" w:hAnsi="Calibri" w:cs="Times New Roman"/>
      <w:sz w:val="24"/>
      <w:szCs w:val="20"/>
    </w:rPr>
  </w:style>
  <w:style w:type="paragraph" w:customStyle="1" w:styleId="1fb">
    <w:name w:val="标题1－前"/>
    <w:basedOn w:val="1"/>
    <w:pPr>
      <w:keepNext w:val="0"/>
      <w:keepLines w:val="0"/>
      <w:widowControl w:val="0"/>
      <w:tabs>
        <w:tab w:val="left" w:pos="360"/>
      </w:tabs>
      <w:topLinePunct/>
      <w:adjustRightInd w:val="0"/>
      <w:snapToGrid w:val="0"/>
      <w:spacing w:before="0" w:after="0" w:line="360" w:lineRule="exact"/>
      <w:jc w:val="both"/>
    </w:pPr>
    <w:rPr>
      <w:bCs w:val="0"/>
      <w:kern w:val="28"/>
      <w:sz w:val="28"/>
      <w:szCs w:val="20"/>
    </w:rPr>
  </w:style>
  <w:style w:type="paragraph" w:customStyle="1" w:styleId="xl35">
    <w:name w:val="xl35"/>
    <w:basedOn w:val="a"/>
    <w:pPr>
      <w:widowControl/>
      <w:pBdr>
        <w:bottom w:val="single" w:sz="4" w:space="0" w:color="000000"/>
        <w:right w:val="single" w:sz="4" w:space="0" w:color="000000"/>
      </w:pBdr>
      <w:spacing w:before="100" w:beforeAutospacing="1" w:after="100" w:afterAutospacing="1"/>
    </w:pPr>
    <w:rPr>
      <w:rFonts w:ascii="宋体" w:eastAsia="宋体" w:hAnsi="宋体" w:cs="Times New Roman"/>
      <w:kern w:val="0"/>
      <w:sz w:val="24"/>
      <w:szCs w:val="24"/>
    </w:rPr>
  </w:style>
  <w:style w:type="paragraph" w:customStyle="1" w:styleId="aff3">
    <w:name w:val="图片"/>
    <w:basedOn w:val="a"/>
    <w:link w:val="Charf6"/>
    <w:pPr>
      <w:topLinePunct/>
      <w:snapToGrid w:val="0"/>
      <w:spacing w:before="160" w:after="160"/>
      <w:jc w:val="center"/>
    </w:pPr>
    <w:rPr>
      <w:szCs w:val="21"/>
    </w:rPr>
  </w:style>
  <w:style w:type="paragraph" w:customStyle="1" w:styleId="1fc">
    <w:name w:val="批注框文本1"/>
    <w:basedOn w:val="a"/>
    <w:pPr>
      <w:adjustRightInd w:val="0"/>
      <w:jc w:val="left"/>
      <w:textAlignment w:val="baseline"/>
    </w:pPr>
    <w:rPr>
      <w:rFonts w:ascii="Calibri" w:eastAsia="宋体" w:hAnsi="Calibri" w:cs="Times New Roman"/>
      <w:sz w:val="18"/>
      <w:szCs w:val="20"/>
    </w:rPr>
  </w:style>
  <w:style w:type="paragraph" w:customStyle="1" w:styleId="LK1">
    <w:name w:val="LK1"/>
    <w:basedOn w:val="a"/>
    <w:pPr>
      <w:spacing w:line="360" w:lineRule="auto"/>
      <w:jc w:val="center"/>
    </w:pPr>
    <w:rPr>
      <w:rFonts w:ascii="宋体" w:eastAsia="宋体" w:hAnsi="Calibri" w:cs="Times New Roman"/>
      <w:b/>
      <w:sz w:val="28"/>
      <w:szCs w:val="20"/>
    </w:rPr>
  </w:style>
  <w:style w:type="paragraph" w:customStyle="1" w:styleId="DefinitionTerm">
    <w:name w:val="Definition Term"/>
    <w:basedOn w:val="a"/>
    <w:next w:val="DefinitionList"/>
    <w:pPr>
      <w:autoSpaceDE w:val="0"/>
      <w:autoSpaceDN w:val="0"/>
      <w:adjustRightInd w:val="0"/>
      <w:jc w:val="left"/>
    </w:pPr>
    <w:rPr>
      <w:rFonts w:ascii="Calibri" w:eastAsia="宋体" w:hAnsi="Calibri" w:cs="Times New Roman"/>
      <w:kern w:val="0"/>
      <w:sz w:val="24"/>
      <w:szCs w:val="20"/>
    </w:rPr>
  </w:style>
  <w:style w:type="paragraph" w:customStyle="1" w:styleId="CM42">
    <w:name w:val="CM42"/>
    <w:basedOn w:val="Default"/>
    <w:next w:val="Default"/>
    <w:uiPriority w:val="99"/>
    <w:pPr>
      <w:spacing w:line="473" w:lineRule="atLeast"/>
    </w:pPr>
    <w:rPr>
      <w:rFonts w:ascii="微软雅黑" w:eastAsia="微软雅黑" w:cs="Times New Roman"/>
      <w:color w:val="auto"/>
    </w:rPr>
  </w:style>
  <w:style w:type="paragraph" w:customStyle="1" w:styleId="49">
    <w:name w:val="样式 标题 4 + 黑色"/>
    <w:basedOn w:val="4"/>
    <w:pPr>
      <w:tabs>
        <w:tab w:val="left" w:pos="720"/>
        <w:tab w:val="left" w:pos="1208"/>
      </w:tabs>
      <w:snapToGrid w:val="0"/>
      <w:spacing w:line="360" w:lineRule="auto"/>
    </w:pPr>
    <w:rPr>
      <w:rFonts w:ascii="Arial" w:eastAsia="宋体"/>
      <w:bCs/>
      <w:color w:val="000000"/>
      <w:szCs w:val="24"/>
    </w:rPr>
  </w:style>
  <w:style w:type="paragraph" w:customStyle="1" w:styleId="1110">
    <w:name w:val="样式 标题111"/>
    <w:basedOn w:val="2"/>
    <w:pPr>
      <w:keepLines/>
      <w:overflowPunct/>
      <w:autoSpaceDE/>
      <w:autoSpaceDN/>
      <w:spacing w:before="260" w:after="260" w:line="360" w:lineRule="exact"/>
      <w:ind w:firstLineChars="0" w:firstLine="0"/>
      <w:textAlignment w:val="auto"/>
    </w:pPr>
    <w:rPr>
      <w:rFonts w:ascii="Arial" w:hAnsi="Arial"/>
      <w:b w:val="0"/>
      <w:color w:val="auto"/>
      <w:sz w:val="36"/>
      <w:szCs w:val="32"/>
    </w:rPr>
  </w:style>
  <w:style w:type="paragraph" w:customStyle="1" w:styleId="D3">
    <w:name w:val="D3"/>
    <w:basedOn w:val="a"/>
    <w:link w:val="D3Char"/>
    <w:pPr>
      <w:spacing w:line="312" w:lineRule="exact"/>
    </w:pPr>
    <w:rPr>
      <w:rFonts w:ascii="EU-F1" w:eastAsia="黑体" w:hAnsi="Tahoma"/>
      <w:kern w:val="21"/>
      <w:szCs w:val="21"/>
    </w:rPr>
  </w:style>
  <w:style w:type="paragraph" w:customStyle="1" w:styleId="xl22">
    <w:name w:val="xl22"/>
    <w:basedOn w:val="a"/>
    <w:pPr>
      <w:widowControl/>
      <w:spacing w:before="100" w:beforeAutospacing="1" w:after="100" w:afterAutospacing="1"/>
      <w:jc w:val="center"/>
    </w:pPr>
    <w:rPr>
      <w:rFonts w:ascii="宋体" w:eastAsia="宋体" w:hAnsi="宋体" w:cs="Times New Roman"/>
      <w:kern w:val="0"/>
      <w:sz w:val="24"/>
      <w:szCs w:val="24"/>
    </w:rPr>
  </w:style>
  <w:style w:type="paragraph" w:customStyle="1" w:styleId="1fd">
    <w:name w:val="样式 标题 1 + (中文) 黑体 两端对齐"/>
    <w:basedOn w:val="1"/>
    <w:pPr>
      <w:keepNext w:val="0"/>
      <w:keepLines w:val="0"/>
      <w:widowControl w:val="0"/>
      <w:tabs>
        <w:tab w:val="left" w:pos="1134"/>
      </w:tabs>
      <w:spacing w:before="0" w:after="0" w:line="300" w:lineRule="auto"/>
      <w:jc w:val="both"/>
    </w:pPr>
    <w:rPr>
      <w:rFonts w:ascii="Arial" w:eastAsia="黑体" w:hAnsi="Arial" w:cs="宋体"/>
      <w:b w:val="0"/>
      <w:kern w:val="2"/>
      <w:sz w:val="28"/>
      <w:szCs w:val="20"/>
    </w:rPr>
  </w:style>
  <w:style w:type="paragraph" w:customStyle="1" w:styleId="2130">
    <w:name w:val="样式 标题 2 + 段前: 1 行3"/>
    <w:basedOn w:val="2"/>
    <w:pPr>
      <w:keepNext/>
      <w:tabs>
        <w:tab w:val="left" w:pos="0"/>
      </w:tabs>
      <w:overflowPunct/>
      <w:autoSpaceDE/>
      <w:autoSpaceDN/>
      <w:adjustRightInd w:val="0"/>
      <w:spacing w:before="240"/>
      <w:ind w:firstLineChars="0" w:firstLine="0"/>
    </w:pPr>
    <w:rPr>
      <w:rFonts w:ascii="宋体" w:cs="宋体"/>
      <w:b w:val="0"/>
      <w:bCs w:val="0"/>
      <w:color w:val="auto"/>
      <w:sz w:val="28"/>
      <w:szCs w:val="20"/>
    </w:rPr>
  </w:style>
  <w:style w:type="paragraph" w:customStyle="1" w:styleId="1111acxspmiddle">
    <w:name w:val="1111acxspmiddle"/>
    <w:basedOn w:val="a"/>
    <w:pPr>
      <w:widowControl/>
      <w:spacing w:before="100" w:beforeAutospacing="1" w:after="100" w:afterAutospacing="1"/>
      <w:jc w:val="left"/>
    </w:pPr>
    <w:rPr>
      <w:rFonts w:ascii="宋体" w:eastAsia="宋体" w:hAnsi="宋体" w:cs="宋体"/>
      <w:kern w:val="0"/>
      <w:sz w:val="24"/>
      <w:szCs w:val="24"/>
    </w:rPr>
  </w:style>
  <w:style w:type="paragraph" w:customStyle="1" w:styleId="afffff0">
    <w:name w:val="表格内正文"/>
    <w:pPr>
      <w:spacing w:before="20" w:line="180" w:lineRule="atLeast"/>
      <w:jc w:val="center"/>
    </w:pPr>
    <w:rPr>
      <w:rFonts w:ascii="Arial" w:eastAsia="宋体" w:hAnsi="Arial" w:cs="Times New Roman"/>
      <w:kern w:val="0"/>
      <w:sz w:val="24"/>
      <w:szCs w:val="20"/>
    </w:rPr>
  </w:style>
  <w:style w:type="paragraph" w:customStyle="1" w:styleId="afffff1">
    <w:name w:val="封面标准英文名称"/>
    <w:pPr>
      <w:widowControl w:val="0"/>
      <w:adjustRightInd w:val="0"/>
      <w:spacing w:before="370" w:line="400" w:lineRule="exact"/>
      <w:jc w:val="center"/>
      <w:textAlignment w:val="baseline"/>
    </w:pPr>
    <w:rPr>
      <w:rFonts w:ascii="Calibri" w:eastAsia="宋体" w:hAnsi="Calibri" w:cs="Times New Roman"/>
      <w:kern w:val="0"/>
      <w:sz w:val="28"/>
      <w:szCs w:val="20"/>
    </w:rPr>
  </w:style>
  <w:style w:type="paragraph" w:customStyle="1" w:styleId="af8">
    <w:name w:val="报告标题"/>
    <w:basedOn w:val="1c"/>
    <w:link w:val="Charc"/>
    <w:pPr>
      <w:spacing w:before="100" w:beforeAutospacing="1" w:after="100" w:afterAutospacing="1"/>
      <w:jc w:val="center"/>
    </w:pPr>
    <w:rPr>
      <w:rFonts w:ascii="宋体" w:hAnsi="宋体"/>
    </w:rPr>
  </w:style>
  <w:style w:type="paragraph" w:customStyle="1" w:styleId="aff0">
    <w:name w:val="小括号"/>
    <w:basedOn w:val="40"/>
    <w:link w:val="CharChar2"/>
    <w:rPr>
      <w:rFonts w:cstheme="minorBidi"/>
      <w:color w:val="auto"/>
      <w:sz w:val="21"/>
    </w:rPr>
  </w:style>
  <w:style w:type="paragraph" w:customStyle="1" w:styleId="214">
    <w:name w:val="样式 首行缩进:  2 字符1"/>
    <w:basedOn w:val="a"/>
    <w:pPr>
      <w:spacing w:line="360" w:lineRule="auto"/>
      <w:ind w:firstLineChars="200" w:firstLine="200"/>
    </w:pPr>
    <w:rPr>
      <w:rFonts w:ascii="宋体" w:eastAsia="宋体" w:hAnsi="Calibri" w:cs="Times New Roman"/>
      <w:sz w:val="24"/>
      <w:szCs w:val="20"/>
    </w:rPr>
  </w:style>
  <w:style w:type="paragraph" w:customStyle="1" w:styleId="CharCharCharCharCharCharCharChar0">
    <w:name w:val="Char Char Char Char Char Char Char Char"/>
    <w:basedOn w:val="a"/>
    <w:rPr>
      <w:rFonts w:ascii="Calibri" w:eastAsia="宋体" w:hAnsi="Calibri" w:cs="Times New Roman"/>
      <w:szCs w:val="24"/>
    </w:rPr>
  </w:style>
  <w:style w:type="paragraph" w:customStyle="1" w:styleId="CharCharCharCharCharChar1CharCharCharChar">
    <w:name w:val="Char Char Char Char Char Char1 Char Char Char Char"/>
    <w:basedOn w:val="a"/>
    <w:semiHidden/>
    <w:pPr>
      <w:widowControl/>
      <w:spacing w:after="160" w:line="240" w:lineRule="exact"/>
      <w:jc w:val="left"/>
    </w:pPr>
    <w:rPr>
      <w:rFonts w:ascii="Verdana" w:eastAsia="宋体" w:hAnsi="Verdana" w:cs="Times New Roman"/>
      <w:kern w:val="0"/>
      <w:sz w:val="20"/>
      <w:szCs w:val="20"/>
      <w:lang w:eastAsia="en-US"/>
    </w:rPr>
  </w:style>
  <w:style w:type="paragraph" w:customStyle="1" w:styleId="afffff2">
    <w:name w:val="表格五"/>
    <w:basedOn w:val="a"/>
    <w:pPr>
      <w:spacing w:line="360" w:lineRule="exact"/>
      <w:jc w:val="center"/>
    </w:pPr>
    <w:rPr>
      <w:rFonts w:ascii="宋体" w:eastAsia="宋体" w:hAnsi="Calibri" w:cs="Times New Roman"/>
      <w:szCs w:val="18"/>
    </w:rPr>
  </w:style>
  <w:style w:type="paragraph" w:customStyle="1" w:styleId="afffff3">
    <w:name w:val="表格名称"/>
    <w:basedOn w:val="a"/>
    <w:pPr>
      <w:tabs>
        <w:tab w:val="right" w:pos="8085"/>
      </w:tabs>
      <w:snapToGrid w:val="0"/>
      <w:spacing w:before="120" w:line="360" w:lineRule="exact"/>
      <w:jc w:val="center"/>
    </w:pPr>
    <w:rPr>
      <w:rFonts w:ascii="Calibri" w:eastAsia="黑体" w:hAnsi="Calibri" w:cs="Times New Roman"/>
      <w:szCs w:val="20"/>
    </w:rPr>
  </w:style>
  <w:style w:type="paragraph" w:customStyle="1" w:styleId="afffff4">
    <w:name w:val="注悬"/>
    <w:basedOn w:val="affffc"/>
    <w:pPr>
      <w:tabs>
        <w:tab w:val="left" w:pos="7560"/>
      </w:tabs>
      <w:spacing w:afterLines="50" w:line="480" w:lineRule="exact"/>
      <w:ind w:leftChars="525" w:left="700"/>
    </w:pPr>
    <w:rPr>
      <w:color w:val="008000"/>
      <w:szCs w:val="21"/>
    </w:rPr>
  </w:style>
  <w:style w:type="paragraph" w:customStyle="1" w:styleId="affffc">
    <w:name w:val="注"/>
    <w:basedOn w:val="a"/>
    <w:pPr>
      <w:spacing w:line="360" w:lineRule="auto"/>
      <w:ind w:leftChars="300" w:left="500" w:hangingChars="200" w:hanging="200"/>
    </w:pPr>
    <w:rPr>
      <w:rFonts w:ascii="Calibri" w:eastAsia="宋体" w:hAnsi="Calibri" w:cs="Times New Roman"/>
      <w:bCs/>
      <w:szCs w:val="24"/>
    </w:rPr>
  </w:style>
  <w:style w:type="paragraph" w:customStyle="1" w:styleId="MM">
    <w:name w:val="MM"/>
    <w:basedOn w:val="a"/>
    <w:pPr>
      <w:adjustRightInd w:val="0"/>
      <w:spacing w:before="60" w:after="60" w:line="360" w:lineRule="atLeast"/>
      <w:ind w:left="1560" w:hanging="426"/>
      <w:textAlignment w:val="baseline"/>
    </w:pPr>
    <w:rPr>
      <w:rFonts w:ascii="宋体" w:eastAsia="宋体" w:hAnsi="Calibri" w:cs="Times New Roman"/>
      <w:spacing w:val="5"/>
      <w:kern w:val="0"/>
      <w:sz w:val="24"/>
      <w:szCs w:val="20"/>
    </w:rPr>
  </w:style>
  <w:style w:type="paragraph" w:customStyle="1" w:styleId="2z">
    <w:name w:val="2z"/>
    <w:basedOn w:val="afffff5"/>
    <w:link w:val="2zChar"/>
    <w:pPr>
      <w:spacing w:line="480" w:lineRule="auto"/>
    </w:pPr>
    <w:rPr>
      <w:rFonts w:hAnsiTheme="minorHAnsi"/>
    </w:rPr>
  </w:style>
  <w:style w:type="paragraph" w:customStyle="1" w:styleId="50">
    <w:name w:val="正文左缩5"/>
    <w:basedOn w:val="a1"/>
    <w:link w:val="5Char0"/>
    <w:pPr>
      <w:spacing w:line="360" w:lineRule="auto"/>
      <w:ind w:leftChars="500" w:left="500" w:firstLine="0"/>
    </w:pPr>
    <w:rPr>
      <w:rFonts w:eastAsiaTheme="minorEastAsia"/>
      <w:sz w:val="24"/>
      <w:szCs w:val="22"/>
    </w:rPr>
  </w:style>
  <w:style w:type="paragraph" w:customStyle="1" w:styleId="xl69">
    <w:name w:val="xl69"/>
    <w:basedOn w:val="a"/>
    <w:pPr>
      <w:widowControl/>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40">
    <w:name w:val="样式 左  4 字符"/>
    <w:basedOn w:val="a"/>
    <w:link w:val="4Char0"/>
    <w:pPr>
      <w:spacing w:line="480" w:lineRule="exact"/>
      <w:ind w:leftChars="600" w:left="1440"/>
    </w:pPr>
    <w:rPr>
      <w:rFonts w:cs="宋体"/>
      <w:color w:val="FF0000"/>
      <w:sz w:val="24"/>
    </w:rPr>
  </w:style>
  <w:style w:type="paragraph" w:customStyle="1" w:styleId="bf">
    <w:name w:val="bf"/>
    <w:basedOn w:val="a"/>
    <w:pPr>
      <w:tabs>
        <w:tab w:val="left" w:leader="underscore" w:pos="0"/>
      </w:tabs>
      <w:autoSpaceDE w:val="0"/>
      <w:autoSpaceDN w:val="0"/>
      <w:adjustRightInd w:val="0"/>
      <w:spacing w:before="480" w:after="240" w:line="360" w:lineRule="atLeast"/>
      <w:jc w:val="center"/>
    </w:pPr>
    <w:rPr>
      <w:rFonts w:ascii="黑体" w:eastAsia="黑体" w:hAnsi="Calibri" w:cs="Times New Roman"/>
      <w:kern w:val="0"/>
      <w:sz w:val="36"/>
      <w:szCs w:val="20"/>
    </w:rPr>
  </w:style>
  <w:style w:type="paragraph" w:customStyle="1" w:styleId="NNN">
    <w:name w:val="NNN"/>
    <w:basedOn w:val="NN"/>
    <w:pPr>
      <w:tabs>
        <w:tab w:val="clear" w:pos="1080"/>
        <w:tab w:val="left" w:pos="1134"/>
      </w:tabs>
      <w:ind w:left="1361" w:hanging="227"/>
    </w:pPr>
    <w:rPr>
      <w:rFonts w:ascii="Arial" w:hAnsi="Arial"/>
      <w:spacing w:val="5"/>
    </w:rPr>
  </w:style>
  <w:style w:type="paragraph" w:customStyle="1" w:styleId="k1">
    <w:name w:val="k 样式1"/>
    <w:basedOn w:val="a"/>
    <w:pPr>
      <w:adjustRightInd w:val="0"/>
      <w:spacing w:line="360" w:lineRule="atLeast"/>
      <w:jc w:val="left"/>
      <w:textAlignment w:val="baseline"/>
    </w:pPr>
    <w:rPr>
      <w:rFonts w:ascii="Calibri" w:eastAsia="宋体" w:hAnsi="Calibri" w:cs="Times New Roman"/>
      <w:kern w:val="0"/>
      <w:sz w:val="24"/>
      <w:szCs w:val="20"/>
    </w:rPr>
  </w:style>
  <w:style w:type="paragraph" w:customStyle="1" w:styleId="Char3f1">
    <w:name w:val="Char3"/>
    <w:basedOn w:val="a"/>
    <w:pPr>
      <w:widowControl/>
      <w:spacing w:line="360" w:lineRule="auto"/>
      <w:ind w:firstLineChars="200" w:firstLine="200"/>
      <w:jc w:val="left"/>
    </w:pPr>
    <w:rPr>
      <w:rFonts w:ascii="Calibri" w:eastAsia="宋体" w:hAnsi="Calibri" w:cs="Times New Roman"/>
      <w:szCs w:val="24"/>
    </w:rPr>
  </w:style>
  <w:style w:type="paragraph" w:customStyle="1" w:styleId="afffff6">
    <w:name w:val="抬头"/>
    <w:basedOn w:val="a"/>
    <w:pPr>
      <w:spacing w:beforeLines="100" w:before="312" w:line="440" w:lineRule="exact"/>
    </w:pPr>
    <w:rPr>
      <w:rFonts w:ascii="Calibri" w:eastAsia="宋体" w:hAnsi="Calibri" w:cs="Times New Roman"/>
      <w:sz w:val="24"/>
      <w:szCs w:val="20"/>
    </w:rPr>
  </w:style>
  <w:style w:type="paragraph" w:customStyle="1" w:styleId="30251">
    <w:name w:val="样式 标题 3 + 加粗 段前: 0.25 行 行距: 单倍行距1"/>
    <w:basedOn w:val="3"/>
    <w:pPr>
      <w:tabs>
        <w:tab w:val="left" w:pos="964"/>
      </w:tabs>
      <w:overflowPunct w:val="0"/>
      <w:adjustRightInd w:val="0"/>
      <w:spacing w:beforeLines="25" w:before="120"/>
      <w:ind w:left="964" w:hanging="964"/>
      <w:textAlignment w:val="baseline"/>
    </w:pPr>
    <w:rPr>
      <w:rFonts w:cs="宋体"/>
      <w:b w:val="0"/>
      <w:bCs/>
      <w:snapToGrid/>
      <w:kern w:val="2"/>
      <w:szCs w:val="20"/>
    </w:rPr>
  </w:style>
  <w:style w:type="paragraph" w:customStyle="1" w:styleId="Char1CharCharCharCharCharCharCharCharChar">
    <w:name w:val="Char1 Char Char Char Char Char Char Char Char Char"/>
    <w:basedOn w:val="a"/>
    <w:rPr>
      <w:rFonts w:ascii="Calibri" w:eastAsia="宋体" w:hAnsi="Calibri" w:cs="Times New Roman"/>
      <w:szCs w:val="24"/>
    </w:rPr>
  </w:style>
  <w:style w:type="paragraph" w:customStyle="1" w:styleId="N">
    <w:name w:val="N"/>
    <w:basedOn w:val="a"/>
    <w:pPr>
      <w:adjustRightInd w:val="0"/>
      <w:snapToGrid w:val="0"/>
      <w:spacing w:beforeLines="15" w:before="46" w:line="324" w:lineRule="auto"/>
      <w:ind w:left="1134"/>
    </w:pPr>
    <w:rPr>
      <w:rFonts w:ascii="Calibri" w:eastAsia="宋体" w:hAnsi="Calibri" w:cs="Times New Roman"/>
      <w:sz w:val="24"/>
      <w:szCs w:val="24"/>
    </w:rPr>
  </w:style>
  <w:style w:type="paragraph" w:customStyle="1" w:styleId="205052050">
    <w:name w:val="样式 样式 标题 2 + 段前: 0.5 行 段后: 0.5 行 + 首行缩进:  2 字符 段前: 0.5 行 段后: 0..."/>
    <w:basedOn w:val="a"/>
    <w:pPr>
      <w:keepNext/>
      <w:keepLines/>
      <w:adjustRightInd w:val="0"/>
      <w:spacing w:beforeLines="50" w:before="156" w:afterLines="50" w:after="156"/>
      <w:jc w:val="left"/>
      <w:textAlignment w:val="baseline"/>
      <w:outlineLvl w:val="1"/>
    </w:pPr>
    <w:rPr>
      <w:rFonts w:ascii="Calibri" w:eastAsia="黑体" w:hAnsi="Calibri" w:cs="Times New Roman"/>
      <w:kern w:val="0"/>
      <w:szCs w:val="20"/>
    </w:rPr>
  </w:style>
  <w:style w:type="paragraph" w:customStyle="1" w:styleId="CharCharChar0">
    <w:name w:val="Char Char Char"/>
    <w:basedOn w:val="a"/>
    <w:rPr>
      <w:rFonts w:ascii="Calibri" w:eastAsia="宋体" w:hAnsi="Calibri" w:cs="Times New Roman"/>
      <w:szCs w:val="24"/>
    </w:rPr>
  </w:style>
  <w:style w:type="paragraph" w:customStyle="1" w:styleId="218">
    <w:name w:val="样式 标书正文 + 首行缩进:  2.18 字符"/>
    <w:basedOn w:val="a"/>
    <w:pPr>
      <w:spacing w:line="360" w:lineRule="auto"/>
      <w:ind w:leftChars="500" w:left="500" w:firstLineChars="200" w:firstLine="200"/>
    </w:pPr>
    <w:rPr>
      <w:rFonts w:ascii="宋体" w:eastAsia="宋体" w:hAnsi="Calibri" w:cs="宋体"/>
      <w:color w:val="0000FF"/>
      <w:spacing w:val="14"/>
      <w:sz w:val="24"/>
      <w:szCs w:val="20"/>
    </w:rPr>
  </w:style>
  <w:style w:type="paragraph" w:customStyle="1" w:styleId="1c">
    <w:name w:val="报告标题1"/>
    <w:basedOn w:val="1"/>
    <w:link w:val="1Char8"/>
    <w:pPr>
      <w:keepNext w:val="0"/>
      <w:keepLines w:val="0"/>
      <w:widowControl w:val="0"/>
      <w:topLinePunct/>
      <w:snapToGrid w:val="0"/>
      <w:spacing w:before="0" w:after="0" w:line="240" w:lineRule="auto"/>
      <w:ind w:firstLine="420"/>
      <w:jc w:val="both"/>
    </w:pPr>
    <w:rPr>
      <w:rFonts w:asciiTheme="minorHAnsi" w:hAnsiTheme="minorHAnsi" w:cstheme="minorBidi"/>
      <w:kern w:val="2"/>
      <w:sz w:val="24"/>
      <w:szCs w:val="24"/>
    </w:rPr>
  </w:style>
  <w:style w:type="paragraph" w:customStyle="1" w:styleId="afffff7">
    <w:name w:val="第四行"/>
    <w:basedOn w:val="afffb"/>
    <w:pPr>
      <w:spacing w:beforeLines="100" w:before="312"/>
    </w:pPr>
    <w:rPr>
      <w:rFonts w:ascii="黑体" w:eastAsia="黑体" w:hAnsi="黑体"/>
      <w:bCs w:val="0"/>
      <w:sz w:val="52"/>
      <w:szCs w:val="20"/>
    </w:rPr>
  </w:style>
  <w:style w:type="paragraph" w:customStyle="1" w:styleId="wang">
    <w:name w:val="wang正文"/>
    <w:basedOn w:val="a"/>
    <w:link w:val="wangChar"/>
    <w:pPr>
      <w:tabs>
        <w:tab w:val="left" w:pos="6840"/>
      </w:tabs>
      <w:topLinePunct/>
      <w:ind w:firstLine="420"/>
    </w:pPr>
    <w:rPr>
      <w:rFonts w:eastAsia="宋体"/>
      <w:szCs w:val="21"/>
    </w:rPr>
  </w:style>
  <w:style w:type="paragraph" w:customStyle="1" w:styleId="afffff8">
    <w:name w:val="四级标题"/>
    <w:basedOn w:val="3"/>
    <w:pPr>
      <w:ind w:left="0" w:firstLine="0"/>
      <w:jc w:val="left"/>
      <w:outlineLvl w:val="3"/>
    </w:pPr>
    <w:rPr>
      <w:snapToGrid/>
      <w:kern w:val="2"/>
    </w:rPr>
  </w:style>
  <w:style w:type="paragraph" w:customStyle="1" w:styleId="BT2">
    <w:name w:val="BT2"/>
    <w:basedOn w:val="a"/>
    <w:pPr>
      <w:tabs>
        <w:tab w:val="left" w:pos="1134"/>
      </w:tabs>
      <w:autoSpaceDE w:val="0"/>
      <w:autoSpaceDN w:val="0"/>
      <w:adjustRightInd w:val="0"/>
      <w:spacing w:before="240" w:after="180" w:line="360" w:lineRule="atLeast"/>
    </w:pPr>
    <w:rPr>
      <w:rFonts w:ascii="宋体" w:eastAsia="宋体" w:hAnsi="Calibri" w:cs="Times New Roman"/>
      <w:b/>
      <w:spacing w:val="5"/>
      <w:kern w:val="0"/>
      <w:sz w:val="24"/>
      <w:szCs w:val="20"/>
    </w:rPr>
  </w:style>
  <w:style w:type="paragraph" w:customStyle="1" w:styleId="afffff9">
    <w:name w:val="表内文字"/>
    <w:basedOn w:val="aff8"/>
    <w:pPr>
      <w:spacing w:before="40" w:after="40"/>
    </w:pPr>
    <w:rPr>
      <w:rFonts w:ascii="Times New Roman" w:eastAsia="仿宋_GB2312" w:hAnsi="Times New Roman"/>
      <w:szCs w:val="21"/>
    </w:rPr>
  </w:style>
  <w:style w:type="paragraph" w:customStyle="1" w:styleId="181">
    <w:name w:val="样式 行距: 固定值 18 磅1"/>
    <w:basedOn w:val="a"/>
    <w:pPr>
      <w:spacing w:line="360" w:lineRule="exact"/>
    </w:pPr>
    <w:rPr>
      <w:rFonts w:ascii="宋体" w:eastAsia="宋体" w:hAnsi="Calibri" w:cs="Times New Roman"/>
      <w:sz w:val="24"/>
      <w:szCs w:val="20"/>
    </w:rPr>
  </w:style>
  <w:style w:type="paragraph" w:customStyle="1" w:styleId="182">
    <w:name w:val="样式 行距: 固定值 18 磅2"/>
    <w:basedOn w:val="a"/>
    <w:next w:val="a"/>
    <w:pPr>
      <w:spacing w:line="360" w:lineRule="exact"/>
    </w:pPr>
    <w:rPr>
      <w:rFonts w:ascii="宋体" w:eastAsia="宋体" w:hAnsi="Calibri" w:cs="Times New Roman"/>
      <w:sz w:val="24"/>
      <w:szCs w:val="20"/>
    </w:rPr>
  </w:style>
  <w:style w:type="paragraph" w:customStyle="1" w:styleId="3SectionHeader3TimesNewRoman151">
    <w:name w:val="样式 标题 3Section Header3 + Times New Roman 行距: 1.5 倍行距1"/>
    <w:basedOn w:val="3"/>
    <w:pPr>
      <w:tabs>
        <w:tab w:val="left" w:pos="0"/>
        <w:tab w:val="left" w:pos="851"/>
        <w:tab w:val="left" w:pos="1568"/>
      </w:tabs>
      <w:ind w:left="851" w:hanging="851"/>
    </w:pPr>
    <w:rPr>
      <w:rFonts w:ascii="Arial" w:eastAsia="黑体" w:hAnsi="Arial" w:cs="Arial"/>
      <w:b w:val="0"/>
      <w:snapToGrid/>
      <w:kern w:val="2"/>
    </w:rPr>
  </w:style>
  <w:style w:type="paragraph" w:customStyle="1" w:styleId="afffffa">
    <w:name w:val="表标题"/>
    <w:basedOn w:val="a"/>
    <w:next w:val="a"/>
    <w:pPr>
      <w:adjustRightInd w:val="0"/>
      <w:snapToGrid w:val="0"/>
      <w:spacing w:beforeLines="50" w:before="120" w:line="460" w:lineRule="exact"/>
      <w:jc w:val="center"/>
    </w:pPr>
    <w:rPr>
      <w:rFonts w:ascii="Calibri" w:eastAsia="黑体" w:hAnsi="Calibri" w:cs="Times New Roman"/>
      <w:sz w:val="24"/>
      <w:szCs w:val="24"/>
    </w:rPr>
  </w:style>
  <w:style w:type="paragraph" w:customStyle="1" w:styleId="afffffb">
    <w:name w:val="公文标题"/>
    <w:basedOn w:val="a"/>
    <w:pPr>
      <w:autoSpaceDE w:val="0"/>
      <w:autoSpaceDN w:val="0"/>
      <w:adjustRightInd w:val="0"/>
      <w:snapToGrid w:val="0"/>
      <w:spacing w:before="240" w:line="578" w:lineRule="exact"/>
      <w:jc w:val="left"/>
    </w:pPr>
    <w:rPr>
      <w:rFonts w:ascii="宋体" w:eastAsia="宋体" w:hAnsi="宋体" w:cs="STKaiti,Bold"/>
      <w:b/>
      <w:bCs/>
      <w:kern w:val="0"/>
      <w:sz w:val="44"/>
      <w:szCs w:val="24"/>
    </w:rPr>
  </w:style>
  <w:style w:type="paragraph" w:customStyle="1" w:styleId="1111A00015451">
    <w:name w:val="样式 1.1.1.1A + 首行缩进:  0 厘米 段前: 0 磅 段后: 0 磅 行距: 1.5 倍行距 左  4.5...1"/>
    <w:basedOn w:val="a"/>
    <w:qFormat/>
    <w:pPr>
      <w:tabs>
        <w:tab w:val="left" w:pos="1843"/>
        <w:tab w:val="left" w:pos="26875"/>
      </w:tabs>
      <w:autoSpaceDE w:val="0"/>
      <w:autoSpaceDN w:val="0"/>
      <w:adjustRightInd w:val="0"/>
      <w:spacing w:line="360" w:lineRule="auto"/>
      <w:ind w:leftChars="450" w:left="450"/>
    </w:pPr>
    <w:rPr>
      <w:rFonts w:ascii="Arial" w:eastAsia="宋体" w:hAnsi="Arial" w:cs="宋体"/>
      <w:kern w:val="0"/>
      <w:sz w:val="24"/>
      <w:szCs w:val="20"/>
    </w:rPr>
  </w:style>
  <w:style w:type="paragraph" w:customStyle="1" w:styleId="3d">
    <w:name w:val="第3行"/>
    <w:basedOn w:val="a"/>
    <w:pPr>
      <w:spacing w:beforeLines="50" w:before="156" w:afterLines="50" w:after="156" w:line="360" w:lineRule="auto"/>
      <w:jc w:val="center"/>
    </w:pPr>
    <w:rPr>
      <w:rFonts w:ascii="宋体" w:eastAsia="黑体" w:hAnsi="Calibri" w:cs="Times New Roman"/>
      <w:b/>
      <w:sz w:val="48"/>
      <w:szCs w:val="24"/>
    </w:rPr>
  </w:style>
  <w:style w:type="paragraph" w:customStyle="1" w:styleId="130">
    <w:name w:val="13"/>
    <w:basedOn w:val="a"/>
    <w:next w:val="a0"/>
    <w:semiHidden/>
    <w:pPr>
      <w:adjustRightInd w:val="0"/>
      <w:snapToGrid w:val="0"/>
      <w:spacing w:line="360" w:lineRule="auto"/>
      <w:ind w:leftChars="507" w:left="507" w:firstLineChars="2" w:firstLine="482"/>
    </w:pPr>
    <w:rPr>
      <w:rFonts w:ascii="Calibri" w:eastAsia="宋体" w:hAnsi="宋体" w:cs="Times New Roman"/>
      <w:color w:val="000000"/>
      <w:sz w:val="24"/>
      <w:szCs w:val="24"/>
    </w:rPr>
  </w:style>
  <w:style w:type="paragraph" w:customStyle="1" w:styleId="afffffc">
    <w:name w:val="部分副题"/>
    <w:basedOn w:val="a"/>
    <w:next w:val="a"/>
    <w:pPr>
      <w:keepNext/>
      <w:widowControl/>
      <w:overflowPunct w:val="0"/>
      <w:autoSpaceDE w:val="0"/>
      <w:autoSpaceDN w:val="0"/>
      <w:adjustRightInd w:val="0"/>
      <w:spacing w:before="360" w:after="120"/>
      <w:jc w:val="center"/>
      <w:textAlignment w:val="baseline"/>
    </w:pPr>
    <w:rPr>
      <w:rFonts w:ascii="Arial" w:eastAsia="宋体" w:hAnsi="Arial" w:cs="Times New Roman"/>
      <w:i/>
      <w:kern w:val="28"/>
      <w:sz w:val="32"/>
      <w:szCs w:val="20"/>
    </w:rPr>
  </w:style>
  <w:style w:type="paragraph" w:customStyle="1" w:styleId="L2">
    <w:name w:val="L2"/>
    <w:basedOn w:val="a"/>
    <w:next w:val="a"/>
    <w:pPr>
      <w:spacing w:beforeLines="50" w:afterLines="50" w:line="360" w:lineRule="auto"/>
      <w:jc w:val="center"/>
    </w:pPr>
    <w:rPr>
      <w:rFonts w:ascii="黑体" w:eastAsia="黑体" w:hAnsi="Calibri" w:cs="Times New Roman"/>
      <w:b/>
      <w:spacing w:val="100"/>
      <w:sz w:val="44"/>
      <w:szCs w:val="44"/>
    </w:rPr>
  </w:style>
  <w:style w:type="paragraph" w:customStyle="1" w:styleId="afffffd">
    <w:name w:val="表格内字体字号"/>
    <w:basedOn w:val="a"/>
    <w:pPr>
      <w:topLinePunct/>
      <w:adjustRightInd w:val="0"/>
      <w:snapToGrid w:val="0"/>
      <w:spacing w:before="60" w:after="60" w:line="360" w:lineRule="atLeast"/>
      <w:ind w:leftChars="30" w:left="30" w:rightChars="30" w:right="30"/>
      <w:jc w:val="center"/>
      <w:textAlignment w:val="baseline"/>
    </w:pPr>
    <w:rPr>
      <w:rFonts w:ascii="Calibri" w:eastAsia="宋体" w:hAnsi="Calibri" w:cs="Times New Roman"/>
      <w:sz w:val="18"/>
      <w:szCs w:val="18"/>
    </w:rPr>
  </w:style>
  <w:style w:type="paragraph" w:customStyle="1" w:styleId="xl60">
    <w:name w:val="xl60"/>
    <w:basedOn w:val="a"/>
    <w:pPr>
      <w:widowControl/>
      <w:pBdr>
        <w:top w:val="single" w:sz="4" w:space="0" w:color="auto"/>
        <w:left w:val="single" w:sz="4" w:space="0" w:color="auto"/>
        <w:right w:val="single" w:sz="4" w:space="0" w:color="auto"/>
      </w:pBdr>
      <w:spacing w:before="100" w:beforeAutospacing="1" w:after="100" w:afterAutospacing="1" w:line="360" w:lineRule="auto"/>
      <w:jc w:val="center"/>
      <w:textAlignment w:val="center"/>
    </w:pPr>
    <w:rPr>
      <w:rFonts w:ascii="宋体" w:eastAsia="宋体" w:hAnsi="宋体" w:cs="Times New Roman"/>
      <w:kern w:val="0"/>
      <w:sz w:val="24"/>
      <w:szCs w:val="20"/>
    </w:rPr>
  </w:style>
  <w:style w:type="paragraph" w:customStyle="1" w:styleId="afffffe">
    <w:name w:val="正  文"/>
    <w:basedOn w:val="a"/>
    <w:pPr>
      <w:spacing w:line="360" w:lineRule="auto"/>
      <w:ind w:firstLineChars="200" w:firstLine="200"/>
    </w:pPr>
    <w:rPr>
      <w:rFonts w:ascii="宋体" w:eastAsia="宋体" w:hAnsi="Calibri" w:cs="Times New Roman"/>
      <w:sz w:val="24"/>
      <w:szCs w:val="24"/>
    </w:rPr>
  </w:style>
  <w:style w:type="paragraph" w:customStyle="1" w:styleId="xl24">
    <w:name w:val="xl24"/>
    <w:basedOn w:val="a"/>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Calibri" w:eastAsia="宋体" w:hAnsi="Calibri" w:cs="Times New Roman"/>
      <w:kern w:val="0"/>
      <w:sz w:val="16"/>
      <w:szCs w:val="16"/>
    </w:rPr>
  </w:style>
  <w:style w:type="paragraph" w:customStyle="1" w:styleId="afc">
    <w:name w:val="勐野江正文"/>
    <w:basedOn w:val="a"/>
    <w:next w:val="a"/>
    <w:link w:val="Charf1"/>
    <w:qFormat/>
    <w:pPr>
      <w:spacing w:line="480" w:lineRule="atLeast"/>
      <w:ind w:firstLineChars="200" w:firstLine="534"/>
    </w:pPr>
    <w:rPr>
      <w:rFonts w:hAnsi="宋体"/>
      <w:szCs w:val="28"/>
    </w:rPr>
  </w:style>
  <w:style w:type="paragraph" w:customStyle="1" w:styleId="affffff">
    <w:name w:val="表题"/>
    <w:basedOn w:val="a"/>
    <w:next w:val="a"/>
    <w:pPr>
      <w:widowControl/>
      <w:spacing w:line="360" w:lineRule="auto"/>
    </w:pPr>
    <w:rPr>
      <w:rFonts w:ascii="黑体" w:eastAsia="黑体" w:hAnsi="Calibri" w:cs="Times New Roman"/>
      <w:szCs w:val="21"/>
    </w:rPr>
  </w:style>
  <w:style w:type="paragraph" w:customStyle="1" w:styleId="1fe">
    <w:name w:val="表格样式1"/>
    <w:basedOn w:val="a"/>
    <w:pPr>
      <w:adjustRightInd w:val="0"/>
      <w:snapToGrid w:val="0"/>
      <w:spacing w:before="40" w:after="40"/>
      <w:ind w:leftChars="507" w:left="507" w:firstLineChars="2" w:firstLine="2"/>
      <w:textAlignment w:val="baseline"/>
    </w:pPr>
    <w:rPr>
      <w:rFonts w:ascii="宋体" w:eastAsia="宋体" w:hAnsi="宋体" w:cs="Times New Roman"/>
      <w:snapToGrid w:val="0"/>
      <w:color w:val="000000"/>
      <w:kern w:val="0"/>
      <w:szCs w:val="21"/>
    </w:rPr>
  </w:style>
  <w:style w:type="paragraph" w:customStyle="1" w:styleId="affffff0">
    <w:name w:val="文"/>
    <w:basedOn w:val="a"/>
    <w:pPr>
      <w:tabs>
        <w:tab w:val="left" w:pos="3000"/>
        <w:tab w:val="left" w:pos="7119"/>
      </w:tabs>
      <w:adjustRightInd w:val="0"/>
      <w:snapToGrid w:val="0"/>
      <w:spacing w:before="40" w:after="40" w:line="300" w:lineRule="auto"/>
      <w:ind w:hanging="2"/>
    </w:pPr>
    <w:rPr>
      <w:rFonts w:ascii="宋体" w:eastAsia="宋体" w:hAnsi="宋体" w:cs="Times New Roman"/>
      <w:sz w:val="24"/>
      <w:szCs w:val="24"/>
    </w:rPr>
  </w:style>
  <w:style w:type="paragraph" w:customStyle="1" w:styleId="affffff1">
    <w:name w:val="正文报告"/>
    <w:basedOn w:val="a"/>
    <w:pPr>
      <w:tabs>
        <w:tab w:val="left" w:pos="510"/>
      </w:tabs>
      <w:adjustRightInd w:val="0"/>
      <w:spacing w:line="460" w:lineRule="exact"/>
      <w:ind w:firstLine="482"/>
      <w:textAlignment w:val="baseline"/>
    </w:pPr>
    <w:rPr>
      <w:rFonts w:ascii="Calibri" w:eastAsia="宋体" w:hAnsi="Calibri" w:cs="Times New Roman"/>
      <w:kern w:val="0"/>
      <w:sz w:val="24"/>
      <w:szCs w:val="20"/>
    </w:rPr>
  </w:style>
  <w:style w:type="paragraph" w:customStyle="1" w:styleId="affffff2">
    <w:name w:val="封面落款"/>
    <w:basedOn w:val="afd"/>
    <w:pPr>
      <w:adjustRightInd w:val="0"/>
      <w:snapToGrid w:val="0"/>
      <w:spacing w:before="120" w:after="120"/>
    </w:pPr>
    <w:rPr>
      <w:rFonts w:ascii="仿宋_GB2312" w:eastAsia="华文隶书"/>
      <w:snapToGrid w:val="0"/>
      <w:kern w:val="0"/>
    </w:rPr>
  </w:style>
  <w:style w:type="paragraph" w:customStyle="1" w:styleId="CharCharCharChar1CharCharChar">
    <w:name w:val="Char Char Char Char1 Char Char Char"/>
    <w:basedOn w:val="a"/>
    <w:rPr>
      <w:rFonts w:ascii="Calibri" w:eastAsia="宋体" w:hAnsi="Calibri" w:cs="Times New Roman"/>
      <w:szCs w:val="24"/>
    </w:rPr>
  </w:style>
  <w:style w:type="paragraph" w:customStyle="1" w:styleId="1ff">
    <w:name w:val="列出段落1"/>
    <w:basedOn w:val="a"/>
    <w:pPr>
      <w:ind w:firstLineChars="200" w:firstLine="420"/>
    </w:pPr>
    <w:rPr>
      <w:rFonts w:ascii="Calibri" w:eastAsia="宋体" w:hAnsi="Calibri" w:cs="Times New Roman"/>
    </w:rPr>
  </w:style>
  <w:style w:type="paragraph" w:customStyle="1" w:styleId="30">
    <w:name w:val="样式3"/>
    <w:basedOn w:val="1"/>
    <w:link w:val="3Char3"/>
    <w:pPr>
      <w:widowControl w:val="0"/>
      <w:tabs>
        <w:tab w:val="left" w:pos="432"/>
      </w:tabs>
      <w:adjustRightInd w:val="0"/>
      <w:snapToGrid w:val="0"/>
      <w:spacing w:beforeLines="50" w:before="156" w:after="0" w:line="360" w:lineRule="auto"/>
      <w:jc w:val="center"/>
      <w:textAlignment w:val="baseline"/>
    </w:pPr>
    <w:rPr>
      <w:rFonts w:ascii="宋体" w:eastAsia="黑体" w:hAnsiTheme="minorHAnsi" w:cstheme="minorBidi"/>
      <w:bCs w:val="0"/>
      <w:sz w:val="28"/>
      <w:szCs w:val="22"/>
    </w:rPr>
  </w:style>
  <w:style w:type="paragraph" w:customStyle="1" w:styleId="affffff3">
    <w:name w:val="流程图文字"/>
    <w:basedOn w:val="a"/>
    <w:pPr>
      <w:spacing w:line="320" w:lineRule="atLeast"/>
      <w:jc w:val="center"/>
    </w:pPr>
    <w:rPr>
      <w:rFonts w:ascii="宋体" w:eastAsia="宋体" w:hAnsi="宋体" w:cs="Times New Roman" w:hint="eastAsia"/>
      <w:szCs w:val="24"/>
    </w:rPr>
  </w:style>
  <w:style w:type="paragraph" w:customStyle="1" w:styleId="Normalab">
    <w:name w:val="Normalab"/>
    <w:basedOn w:val="a"/>
    <w:pPr>
      <w:tabs>
        <w:tab w:val="left" w:pos="0"/>
        <w:tab w:val="left" w:pos="1134"/>
        <w:tab w:val="left" w:pos="8505"/>
      </w:tabs>
      <w:autoSpaceDE w:val="0"/>
      <w:autoSpaceDN w:val="0"/>
      <w:adjustRightInd w:val="0"/>
      <w:spacing w:before="60" w:after="60" w:line="360" w:lineRule="atLeast"/>
      <w:ind w:left="1843" w:hanging="1134"/>
    </w:pPr>
    <w:rPr>
      <w:rFonts w:ascii="Arial" w:eastAsia="宋体" w:hAnsi="Arial" w:cs="Times New Roman"/>
      <w:kern w:val="0"/>
      <w:sz w:val="24"/>
      <w:szCs w:val="20"/>
    </w:rPr>
  </w:style>
  <w:style w:type="paragraph" w:customStyle="1" w:styleId="DefinitionList">
    <w:name w:val="Definition List"/>
    <w:basedOn w:val="a"/>
    <w:next w:val="DefinitionTerm"/>
    <w:pPr>
      <w:autoSpaceDE w:val="0"/>
      <w:autoSpaceDN w:val="0"/>
      <w:adjustRightInd w:val="0"/>
      <w:ind w:left="360"/>
      <w:jc w:val="left"/>
    </w:pPr>
    <w:rPr>
      <w:rFonts w:ascii="Calibri" w:eastAsia="宋体" w:hAnsi="Calibri" w:cs="Times New Roman"/>
      <w:kern w:val="0"/>
      <w:sz w:val="24"/>
      <w:szCs w:val="20"/>
    </w:rPr>
  </w:style>
  <w:style w:type="paragraph" w:customStyle="1" w:styleId="affffff4">
    <w:name w:val="发文机关标识"/>
    <w:basedOn w:val="a"/>
    <w:pPr>
      <w:autoSpaceDE w:val="0"/>
      <w:autoSpaceDN w:val="0"/>
      <w:adjustRightInd w:val="0"/>
      <w:snapToGrid w:val="0"/>
      <w:spacing w:after="1158" w:line="0" w:lineRule="atLeast"/>
      <w:jc w:val="center"/>
    </w:pPr>
    <w:rPr>
      <w:rFonts w:ascii="宋体" w:eastAsia="宋体" w:hAnsi="宋体" w:cs="STKaiti,Bold"/>
      <w:bCs/>
      <w:vanish/>
      <w:color w:val="FF0000"/>
      <w:kern w:val="0"/>
      <w:sz w:val="84"/>
      <w:szCs w:val="24"/>
    </w:rPr>
  </w:style>
  <w:style w:type="paragraph" w:customStyle="1" w:styleId="-11">
    <w:name w:val="彩色底纹 - 强调文字颜色 11"/>
    <w:uiPriority w:val="99"/>
    <w:semiHidden/>
    <w:pPr>
      <w:spacing w:line="360" w:lineRule="auto"/>
      <w:jc w:val="both"/>
    </w:pPr>
    <w:rPr>
      <w:rFonts w:ascii="Calibri" w:eastAsia="宋体" w:hAnsi="Calibri" w:cs="Times New Roman"/>
      <w:szCs w:val="20"/>
    </w:rPr>
  </w:style>
  <w:style w:type="paragraph" w:customStyle="1" w:styleId="x3">
    <w:name w:val="x3"/>
    <w:basedOn w:val="2"/>
    <w:pPr>
      <w:numPr>
        <w:ilvl w:val="1"/>
      </w:numPr>
      <w:overflowPunct/>
      <w:autoSpaceDE/>
      <w:autoSpaceDN/>
      <w:adjustRightInd w:val="0"/>
      <w:spacing w:afterLines="50" w:line="312" w:lineRule="auto"/>
      <w:ind w:firstLineChars="40" w:firstLine="96"/>
      <w:jc w:val="left"/>
    </w:pPr>
    <w:rPr>
      <w:color w:val="auto"/>
      <w:kern w:val="2"/>
      <w:sz w:val="26"/>
      <w:szCs w:val="20"/>
    </w:rPr>
  </w:style>
  <w:style w:type="paragraph" w:customStyle="1" w:styleId="CharChar1Char">
    <w:name w:val="Char Char1 Char"/>
    <w:basedOn w:val="a"/>
    <w:pPr>
      <w:spacing w:line="360" w:lineRule="auto"/>
      <w:ind w:firstLineChars="200" w:firstLine="200"/>
    </w:pPr>
    <w:rPr>
      <w:rFonts w:ascii="Calibri" w:eastAsia="宋体" w:hAnsi="Calibri" w:cs="Times New Roman"/>
      <w:szCs w:val="20"/>
    </w:rPr>
  </w:style>
  <w:style w:type="paragraph" w:customStyle="1" w:styleId="affffff5">
    <w:name w:val="表头文字"/>
    <w:basedOn w:val="afffff9"/>
    <w:pPr>
      <w:jc w:val="center"/>
    </w:pPr>
    <w:rPr>
      <w:rFonts w:ascii="宋体" w:eastAsia="宋体"/>
    </w:rPr>
  </w:style>
  <w:style w:type="paragraph" w:customStyle="1" w:styleId="xl23">
    <w:name w:val="xl23"/>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20"/>
      <w:szCs w:val="20"/>
    </w:rPr>
  </w:style>
  <w:style w:type="paragraph" w:customStyle="1" w:styleId="font9">
    <w:name w:val="font9"/>
    <w:basedOn w:val="a"/>
    <w:pPr>
      <w:widowControl/>
      <w:spacing w:before="100" w:beforeAutospacing="1" w:after="100" w:afterAutospacing="1"/>
      <w:jc w:val="left"/>
    </w:pPr>
    <w:rPr>
      <w:rFonts w:ascii="Calibri" w:eastAsia="宋体" w:hAnsi="Calibri" w:cs="Times New Roman"/>
      <w:b/>
      <w:bCs/>
      <w:kern w:val="0"/>
      <w:sz w:val="20"/>
      <w:szCs w:val="20"/>
    </w:rPr>
  </w:style>
  <w:style w:type="paragraph" w:customStyle="1" w:styleId="22chTimesNewRoman6">
    <w:name w:val="样式 标题 2标题 2－ch + (西文) Times New Roman (中文) 黑体 小四 非加粗 段前: 6 ..."/>
    <w:basedOn w:val="2"/>
    <w:pPr>
      <w:tabs>
        <w:tab w:val="left" w:pos="0"/>
        <w:tab w:val="left" w:pos="567"/>
        <w:tab w:val="left" w:pos="735"/>
        <w:tab w:val="left" w:pos="1208"/>
      </w:tabs>
      <w:overflowPunct/>
      <w:autoSpaceDE/>
      <w:autoSpaceDN/>
      <w:spacing w:before="120" w:after="120"/>
      <w:ind w:left="567" w:firstLineChars="0" w:hanging="567"/>
      <w:jc w:val="both"/>
      <w:textAlignment w:val="auto"/>
    </w:pPr>
    <w:rPr>
      <w:rFonts w:ascii="Arial" w:eastAsia="黑体" w:hAnsi="Arial" w:cs="宋体"/>
      <w:bCs w:val="0"/>
      <w:color w:val="auto"/>
      <w:kern w:val="2"/>
    </w:rPr>
  </w:style>
  <w:style w:type="paragraph" w:customStyle="1" w:styleId="list1">
    <w:name w:val="list1"/>
    <w:basedOn w:val="a"/>
    <w:pPr>
      <w:tabs>
        <w:tab w:val="left" w:pos="1134"/>
      </w:tabs>
      <w:autoSpaceDE w:val="0"/>
      <w:autoSpaceDN w:val="0"/>
      <w:adjustRightInd w:val="0"/>
      <w:spacing w:before="60" w:after="60" w:line="480" w:lineRule="atLeast"/>
      <w:ind w:left="1134" w:hanging="284"/>
    </w:pPr>
    <w:rPr>
      <w:rFonts w:ascii="Arial" w:eastAsia="宋体" w:hAnsi="Arial" w:cs="Times New Roman"/>
      <w:spacing w:val="5"/>
      <w:kern w:val="0"/>
      <w:sz w:val="28"/>
      <w:szCs w:val="20"/>
    </w:rPr>
  </w:style>
  <w:style w:type="paragraph" w:customStyle="1" w:styleId="ParaCharCharCharChar">
    <w:name w:val="默认段落字体 Para Char Char Char Char"/>
    <w:basedOn w:val="a"/>
    <w:rPr>
      <w:rFonts w:ascii="Calibri" w:eastAsia="宋体" w:hAnsi="Calibri" w:cs="Times New Roman"/>
      <w:szCs w:val="24"/>
    </w:rPr>
  </w:style>
  <w:style w:type="paragraph" w:customStyle="1" w:styleId="11114">
    <w:name w:val="1.1.1.1 样式 标题4"/>
    <w:basedOn w:val="a"/>
    <w:pPr>
      <w:tabs>
        <w:tab w:val="left" w:pos="945"/>
        <w:tab w:val="left" w:pos="1984"/>
        <w:tab w:val="left" w:pos="2640"/>
      </w:tabs>
      <w:spacing w:before="60" w:line="300" w:lineRule="auto"/>
      <w:ind w:left="1984" w:hanging="708"/>
    </w:pPr>
    <w:rPr>
      <w:rFonts w:ascii="Arial" w:eastAsia="宋体" w:hAnsi="Arial" w:cs="宋体"/>
      <w:snapToGrid w:val="0"/>
      <w:sz w:val="24"/>
      <w:szCs w:val="24"/>
    </w:rPr>
  </w:style>
  <w:style w:type="paragraph" w:customStyle="1" w:styleId="BT3">
    <w:name w:val="BT3"/>
    <w:basedOn w:val="a"/>
    <w:pPr>
      <w:tabs>
        <w:tab w:val="left" w:pos="1134"/>
      </w:tabs>
      <w:autoSpaceDE w:val="0"/>
      <w:autoSpaceDN w:val="0"/>
      <w:adjustRightInd w:val="0"/>
      <w:spacing w:before="60" w:after="60" w:line="360" w:lineRule="atLeast"/>
      <w:ind w:left="1134" w:hanging="1134"/>
    </w:pPr>
    <w:rPr>
      <w:rFonts w:ascii="宋体" w:eastAsia="宋体" w:hAnsi="Calibri" w:cs="Times New Roman"/>
      <w:spacing w:val="5"/>
      <w:kern w:val="0"/>
      <w:sz w:val="24"/>
      <w:szCs w:val="20"/>
    </w:rPr>
  </w:style>
  <w:style w:type="paragraph" w:customStyle="1" w:styleId="1ff0">
    <w:name w:val="都市印象1"/>
    <w:basedOn w:val="1"/>
    <w:next w:val="a0"/>
    <w:pPr>
      <w:keepNext w:val="0"/>
      <w:keepLines w:val="0"/>
      <w:widowControl w:val="0"/>
      <w:tabs>
        <w:tab w:val="left" w:pos="420"/>
      </w:tabs>
      <w:autoSpaceDE w:val="0"/>
      <w:autoSpaceDN w:val="0"/>
      <w:adjustRightInd w:val="0"/>
      <w:spacing w:beforeLines="50" w:afterLines="50" w:line="360" w:lineRule="auto"/>
      <w:ind w:left="420" w:hanging="420"/>
      <w:textAlignment w:val="baseline"/>
    </w:pPr>
    <w:rPr>
      <w:rFonts w:ascii="宋体" w:hAnsi="宋体"/>
      <w:bCs w:val="0"/>
      <w:kern w:val="2"/>
      <w:sz w:val="26"/>
      <w:szCs w:val="26"/>
    </w:rPr>
  </w:style>
  <w:style w:type="paragraph" w:customStyle="1" w:styleId="affffff6">
    <w:name w:val="表内容"/>
    <w:basedOn w:val="a"/>
    <w:pPr>
      <w:adjustRightInd w:val="0"/>
      <w:spacing w:line="280" w:lineRule="exact"/>
      <w:jc w:val="center"/>
      <w:textAlignment w:val="baseline"/>
    </w:pPr>
    <w:rPr>
      <w:rFonts w:ascii="Arial" w:eastAsia="黑体" w:hAnsi="Arial" w:cs="Times New Roman"/>
      <w:b/>
      <w:kern w:val="0"/>
      <w:sz w:val="18"/>
      <w:szCs w:val="24"/>
    </w:rPr>
  </w:style>
  <w:style w:type="paragraph" w:customStyle="1" w:styleId="Char2f5">
    <w:name w:val="Char2"/>
    <w:basedOn w:val="a"/>
    <w:pPr>
      <w:topLinePunct/>
    </w:pPr>
    <w:rPr>
      <w:rFonts w:ascii="Calibri" w:eastAsia="宋体" w:hAnsi="Calibri" w:cs="Times New Roman"/>
      <w:szCs w:val="21"/>
    </w:rPr>
  </w:style>
  <w:style w:type="paragraph" w:customStyle="1" w:styleId="affffff7">
    <w:name w:val="紧急程度"/>
    <w:basedOn w:val="a"/>
    <w:pPr>
      <w:autoSpaceDE w:val="0"/>
      <w:autoSpaceDN w:val="0"/>
      <w:adjustRightInd w:val="0"/>
      <w:snapToGrid w:val="0"/>
      <w:spacing w:line="0" w:lineRule="atLeast"/>
      <w:jc w:val="right"/>
    </w:pPr>
    <w:rPr>
      <w:rFonts w:ascii="宋体" w:eastAsia="黑体" w:hAnsi="宋体" w:cs="STKaiti,Bold"/>
      <w:b/>
      <w:bCs/>
      <w:kern w:val="32"/>
      <w:sz w:val="24"/>
      <w:szCs w:val="24"/>
    </w:rPr>
  </w:style>
  <w:style w:type="paragraph" w:customStyle="1" w:styleId="120">
    <w:name w:val="12"/>
    <w:basedOn w:val="a"/>
    <w:next w:val="aff8"/>
    <w:semiHidden/>
    <w:pPr>
      <w:ind w:leftChars="507" w:left="507" w:firstLineChars="2" w:firstLine="2"/>
    </w:pPr>
    <w:rPr>
      <w:rFonts w:ascii="宋体" w:eastAsia="宋体" w:hAnsi="Courier New" w:cs="Times New Roman"/>
      <w:color w:val="000000"/>
      <w:szCs w:val="20"/>
    </w:rPr>
  </w:style>
  <w:style w:type="paragraph" w:customStyle="1" w:styleId="22chTimesNewRoman00">
    <w:name w:val="样式 标题 2标题 2－ch + Times New Roman 小四 左侧:  0 厘米 首行缩进:  0 厘米 段..."/>
    <w:basedOn w:val="a"/>
    <w:pPr>
      <w:tabs>
        <w:tab w:val="left" w:pos="425"/>
        <w:tab w:val="left" w:pos="992"/>
      </w:tabs>
      <w:ind w:left="992" w:hanging="567"/>
    </w:pPr>
    <w:rPr>
      <w:rFonts w:ascii="Calibri" w:eastAsia="宋体" w:hAnsi="Calibri" w:cs="Times New Roman"/>
      <w:szCs w:val="24"/>
    </w:rPr>
  </w:style>
  <w:style w:type="paragraph" w:customStyle="1" w:styleId="affffff8">
    <w:name w:val="文本框"/>
    <w:basedOn w:val="a"/>
    <w:pPr>
      <w:adjustRightInd w:val="0"/>
      <w:spacing w:before="60"/>
      <w:jc w:val="center"/>
      <w:textAlignment w:val="baseline"/>
    </w:pPr>
    <w:rPr>
      <w:rFonts w:ascii="昆仑仿宋" w:eastAsia="昆仑仿宋" w:hAnsi="Calibri" w:cs="Times New Roman"/>
      <w:kern w:val="0"/>
      <w:sz w:val="24"/>
      <w:szCs w:val="20"/>
    </w:rPr>
  </w:style>
  <w:style w:type="paragraph" w:customStyle="1" w:styleId="1ff1">
    <w:name w:val="遍号(1)"/>
    <w:basedOn w:val="a"/>
    <w:pPr>
      <w:tabs>
        <w:tab w:val="left" w:pos="420"/>
      </w:tabs>
      <w:spacing w:line="360" w:lineRule="auto"/>
      <w:ind w:left="420" w:hanging="420"/>
    </w:pPr>
    <w:rPr>
      <w:rFonts w:ascii="宋体" w:eastAsia="宋体" w:hAnsi="Calibri" w:cs="Times New Roman"/>
      <w:sz w:val="24"/>
      <w:szCs w:val="20"/>
    </w:rPr>
  </w:style>
  <w:style w:type="paragraph" w:customStyle="1" w:styleId="Normalka">
    <w:name w:val="Normalka"/>
    <w:basedOn w:val="a"/>
    <w:pPr>
      <w:tabs>
        <w:tab w:val="left" w:pos="1985"/>
        <w:tab w:val="left" w:pos="2041"/>
      </w:tabs>
      <w:autoSpaceDE w:val="0"/>
      <w:autoSpaceDN w:val="0"/>
      <w:adjustRightInd w:val="0"/>
      <w:spacing w:before="60" w:after="60" w:line="360" w:lineRule="atLeast"/>
      <w:ind w:left="2268" w:hanging="284"/>
    </w:pPr>
    <w:rPr>
      <w:rFonts w:ascii="宋体" w:eastAsia="宋体" w:hAnsi="Calibri" w:cs="Times New Roman"/>
      <w:kern w:val="0"/>
      <w:sz w:val="24"/>
      <w:szCs w:val="20"/>
    </w:rPr>
  </w:style>
  <w:style w:type="paragraph" w:customStyle="1" w:styleId="0515">
    <w:name w:val="样式 表格序号（小四） + 两端对齐 段前: 0.5 行 行距: 1.5 倍行距"/>
    <w:basedOn w:val="affffff9"/>
    <w:pPr>
      <w:tabs>
        <w:tab w:val="clear" w:pos="1500"/>
        <w:tab w:val="left" w:pos="960"/>
      </w:tabs>
      <w:ind w:left="0" w:firstLine="482"/>
      <w:jc w:val="both"/>
    </w:pPr>
    <w:rPr>
      <w:rFonts w:cs="宋体"/>
    </w:rPr>
  </w:style>
  <w:style w:type="paragraph" w:customStyle="1" w:styleId="CM1">
    <w:name w:val="CM1"/>
    <w:basedOn w:val="Default"/>
    <w:next w:val="Default"/>
    <w:uiPriority w:val="99"/>
    <w:rPr>
      <w:rFonts w:ascii="微软雅黑" w:eastAsia="微软雅黑" w:cs="Times New Roman"/>
      <w:color w:val="auto"/>
    </w:rPr>
  </w:style>
  <w:style w:type="paragraph" w:customStyle="1" w:styleId="CharChar1CharCharCharCharCharCharCharCharCharCharCharCharCharCharCharCharCharCharChar">
    <w:name w:val="Char Char1 Char Char Char Char Char Char Char Char Char Char Char Char Char Char Char Char Char Char Char"/>
    <w:basedOn w:val="a"/>
    <w:pPr>
      <w:widowControl/>
      <w:jc w:val="left"/>
    </w:pPr>
    <w:rPr>
      <w:rFonts w:ascii="宋体" w:eastAsia="宋体" w:hAnsi="宋体" w:cs="宋体"/>
      <w:color w:val="000000"/>
      <w:kern w:val="0"/>
      <w:sz w:val="24"/>
      <w:szCs w:val="24"/>
    </w:rPr>
  </w:style>
  <w:style w:type="paragraph" w:customStyle="1" w:styleId="affffffa">
    <w:name w:val="小四表格"/>
    <w:basedOn w:val="a"/>
    <w:pPr>
      <w:adjustRightInd w:val="0"/>
      <w:snapToGrid w:val="0"/>
      <w:spacing w:line="440" w:lineRule="exact"/>
    </w:pPr>
    <w:rPr>
      <w:rFonts w:ascii="Calibri" w:eastAsia="宋体" w:hAnsi="Calibri" w:cs="Times New Roman"/>
      <w:snapToGrid w:val="0"/>
      <w:kern w:val="0"/>
      <w:sz w:val="24"/>
      <w:szCs w:val="20"/>
    </w:rPr>
  </w:style>
  <w:style w:type="paragraph" w:customStyle="1" w:styleId="215">
    <w:name w:val="正文文本 21"/>
    <w:basedOn w:val="a"/>
    <w:pPr>
      <w:autoSpaceDE w:val="0"/>
      <w:autoSpaceDN w:val="0"/>
      <w:adjustRightInd w:val="0"/>
      <w:spacing w:before="60"/>
      <w:jc w:val="left"/>
      <w:textAlignment w:val="baseline"/>
    </w:pPr>
    <w:rPr>
      <w:rFonts w:ascii="宋体" w:eastAsia="宋体" w:hAnsi="Calibri" w:cs="Times New Roman"/>
      <w:kern w:val="0"/>
      <w:sz w:val="28"/>
      <w:szCs w:val="20"/>
    </w:rPr>
  </w:style>
  <w:style w:type="paragraph" w:customStyle="1" w:styleId="xl66">
    <w:name w:val="xl66"/>
    <w:basedOn w:val="a"/>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91">
    <w:name w:val="xl9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Style395">
    <w:name w:val="_Style 395"/>
    <w:next w:val="a"/>
    <w:pPr>
      <w:widowControl w:val="0"/>
      <w:spacing w:line="360" w:lineRule="auto"/>
      <w:jc w:val="both"/>
    </w:pPr>
    <w:rPr>
      <w:rFonts w:ascii="Calibri" w:eastAsia="宋体" w:hAnsi="Calibri" w:cs="Times New Roman"/>
      <w:szCs w:val="20"/>
    </w:rPr>
  </w:style>
  <w:style w:type="paragraph" w:customStyle="1" w:styleId="92">
    <w:name w:val="9"/>
    <w:basedOn w:val="a"/>
    <w:next w:val="aff8"/>
    <w:semiHidden/>
    <w:pPr>
      <w:ind w:leftChars="507" w:left="507" w:firstLineChars="2" w:firstLine="2"/>
    </w:pPr>
    <w:rPr>
      <w:rFonts w:ascii="宋体" w:eastAsia="宋体" w:hAnsi="Courier New" w:cs="Times New Roman"/>
      <w:color w:val="000000"/>
      <w:szCs w:val="20"/>
    </w:rPr>
  </w:style>
  <w:style w:type="paragraph" w:customStyle="1" w:styleId="affffffb">
    <w:name w:val="表内小字"/>
    <w:basedOn w:val="a"/>
    <w:pPr>
      <w:tabs>
        <w:tab w:val="left" w:pos="7560"/>
      </w:tabs>
      <w:spacing w:line="40" w:lineRule="atLeast"/>
      <w:jc w:val="center"/>
    </w:pPr>
    <w:rPr>
      <w:rFonts w:ascii="Calibri" w:eastAsia="宋体" w:hAnsi="Calibri" w:cs="Times New Roman"/>
      <w:bCs/>
      <w:color w:val="008000"/>
      <w:sz w:val="18"/>
      <w:szCs w:val="18"/>
    </w:rPr>
  </w:style>
  <w:style w:type="paragraph" w:customStyle="1" w:styleId="1085">
    <w:name w:val="样式 表格1 + 首行缩进:  0.85 字符"/>
    <w:basedOn w:val="a"/>
    <w:pPr>
      <w:adjustRightInd w:val="0"/>
      <w:snapToGrid w:val="0"/>
      <w:spacing w:line="320" w:lineRule="exact"/>
      <w:ind w:leftChars="-51" w:left="-108" w:rightChars="-51" w:right="-51" w:firstLineChars="54" w:firstLine="113"/>
      <w:jc w:val="center"/>
    </w:pPr>
    <w:rPr>
      <w:rFonts w:ascii="宋体" w:eastAsia="宋体" w:hAnsi="宋体" w:cs="Times New Roman"/>
      <w:b/>
      <w:color w:val="000000"/>
      <w:szCs w:val="20"/>
    </w:rPr>
  </w:style>
  <w:style w:type="paragraph" w:customStyle="1" w:styleId="table">
    <w:name w:val="table"/>
    <w:basedOn w:val="FORM"/>
  </w:style>
  <w:style w:type="paragraph" w:customStyle="1" w:styleId="affffffc">
    <w:name w:val="注标题"/>
    <w:basedOn w:val="a"/>
    <w:pPr>
      <w:topLinePunct/>
    </w:pPr>
    <w:rPr>
      <w:rFonts w:ascii="Calibri" w:eastAsia="宋体" w:hAnsi="Calibri" w:cs="Times New Roman"/>
      <w:sz w:val="18"/>
      <w:szCs w:val="18"/>
    </w:rPr>
  </w:style>
  <w:style w:type="paragraph" w:customStyle="1" w:styleId="Char160">
    <w:name w:val="Char16"/>
    <w:basedOn w:val="a"/>
    <w:rPr>
      <w:rFonts w:ascii="Calibri" w:eastAsia="宋体" w:hAnsi="Calibri" w:cs="Times New Roman"/>
      <w:szCs w:val="24"/>
    </w:rPr>
  </w:style>
  <w:style w:type="paragraph" w:customStyle="1" w:styleId="550">
    <w:name w:val="样式 正文左缩5 + 左侧:  5 字符"/>
    <w:basedOn w:val="50"/>
    <w:rPr>
      <w:rFonts w:cs="宋体"/>
    </w:rPr>
  </w:style>
  <w:style w:type="paragraph" w:customStyle="1" w:styleId="BodyText21">
    <w:name w:val="Body Text 21"/>
    <w:basedOn w:val="a"/>
    <w:pPr>
      <w:adjustRightInd w:val="0"/>
      <w:ind w:left="425"/>
      <w:textAlignment w:val="baseline"/>
    </w:pPr>
    <w:rPr>
      <w:rFonts w:ascii="宋体" w:eastAsia="宋体" w:hAnsi="Calibri" w:cs="Times New Roman"/>
      <w:sz w:val="28"/>
      <w:szCs w:val="20"/>
    </w:rPr>
  </w:style>
  <w:style w:type="paragraph" w:customStyle="1" w:styleId="31">
    <w:name w:val="正文3"/>
    <w:basedOn w:val="2f1"/>
    <w:link w:val="Chard"/>
    <w:pPr>
      <w:ind w:leftChars="300" w:left="300" w:firstLineChars="0" w:firstLine="0"/>
    </w:pPr>
    <w:rPr>
      <w:rFonts w:eastAsiaTheme="minorEastAsia" w:hAnsiTheme="minorHAnsi" w:cstheme="minorBidi"/>
      <w:kern w:val="2"/>
      <w:szCs w:val="22"/>
    </w:rPr>
  </w:style>
  <w:style w:type="paragraph" w:customStyle="1" w:styleId="FliestextAufz">
    <w:name w:val="Fliestext/Aufz."/>
    <w:basedOn w:val="a"/>
    <w:pPr>
      <w:widowControl/>
      <w:overflowPunct w:val="0"/>
      <w:autoSpaceDE w:val="0"/>
      <w:autoSpaceDN w:val="0"/>
      <w:adjustRightInd w:val="0"/>
      <w:spacing w:after="120"/>
      <w:textAlignment w:val="baseline"/>
    </w:pPr>
    <w:rPr>
      <w:rFonts w:ascii="Arial" w:eastAsia="MS Mincho" w:hAnsi="Arial" w:cs="Times New Roman"/>
      <w:kern w:val="0"/>
      <w:sz w:val="22"/>
      <w:szCs w:val="20"/>
      <w:lang w:val="de-DE" w:eastAsia="ja-JP"/>
    </w:rPr>
  </w:style>
  <w:style w:type="paragraph" w:customStyle="1" w:styleId="affffffd">
    <w:name w:val="文件一"/>
    <w:basedOn w:val="bf"/>
    <w:pPr>
      <w:tabs>
        <w:tab w:val="left" w:pos="0"/>
        <w:tab w:val="left" w:pos="2269"/>
      </w:tabs>
      <w:autoSpaceDE/>
      <w:autoSpaceDN/>
      <w:adjustRightInd/>
      <w:spacing w:line="400" w:lineRule="exact"/>
      <w:ind w:left="425" w:hanging="425"/>
      <w:textAlignment w:val="baseline"/>
    </w:pPr>
    <w:rPr>
      <w:rFonts w:ascii="Arial" w:hAnsi="Arial"/>
      <w:sz w:val="32"/>
    </w:rPr>
  </w:style>
  <w:style w:type="paragraph" w:customStyle="1" w:styleId="2f1">
    <w:name w:val="正文首缩2"/>
    <w:basedOn w:val="a"/>
    <w:next w:val="a"/>
    <w:pPr>
      <w:spacing w:line="360" w:lineRule="auto"/>
      <w:ind w:firstLineChars="200" w:firstLine="480"/>
    </w:pPr>
    <w:rPr>
      <w:rFonts w:ascii="宋体" w:eastAsia="宋体" w:hAnsi="Calibri" w:cs="Times New Roman"/>
      <w:kern w:val="0"/>
      <w:sz w:val="24"/>
      <w:szCs w:val="20"/>
    </w:rPr>
  </w:style>
  <w:style w:type="paragraph" w:customStyle="1" w:styleId="jlChar">
    <w:name w:val="jl 三级 Char"/>
    <w:basedOn w:val="a"/>
    <w:link w:val="jlCharChar0"/>
    <w:semiHidden/>
    <w:pPr>
      <w:autoSpaceDE w:val="0"/>
      <w:autoSpaceDN w:val="0"/>
      <w:adjustRightInd w:val="0"/>
      <w:spacing w:beforeLines="50" w:afterLines="50"/>
      <w:ind w:firstLineChars="200" w:firstLine="480"/>
      <w:jc w:val="left"/>
      <w:textAlignment w:val="baseline"/>
      <w:outlineLvl w:val="2"/>
    </w:pPr>
    <w:rPr>
      <w:rFonts w:ascii="宋体" w:eastAsia="宋体" w:hAnsi="宋体"/>
      <w:b/>
      <w:color w:val="000000"/>
      <w:sz w:val="24"/>
      <w:szCs w:val="21"/>
    </w:rPr>
  </w:style>
  <w:style w:type="paragraph" w:customStyle="1" w:styleId="affffffe">
    <w:name w:val="秘密等级和保密期限"/>
    <w:basedOn w:val="a"/>
    <w:pPr>
      <w:autoSpaceDE w:val="0"/>
      <w:autoSpaceDN w:val="0"/>
      <w:adjustRightInd w:val="0"/>
      <w:snapToGrid w:val="0"/>
      <w:spacing w:line="0" w:lineRule="atLeast"/>
      <w:jc w:val="right"/>
    </w:pPr>
    <w:rPr>
      <w:rFonts w:ascii="宋体" w:eastAsia="黑体" w:hAnsi="宋体" w:cs="STKaiti,Bold"/>
      <w:b/>
      <w:bCs/>
      <w:kern w:val="0"/>
      <w:sz w:val="24"/>
      <w:szCs w:val="24"/>
    </w:rPr>
  </w:style>
  <w:style w:type="paragraph" w:customStyle="1" w:styleId="73">
    <w:name w:val="正文7"/>
    <w:basedOn w:val="59"/>
    <w:pPr>
      <w:ind w:leftChars="700" w:left="700"/>
    </w:pPr>
    <w:rPr>
      <w:szCs w:val="20"/>
    </w:rPr>
  </w:style>
  <w:style w:type="paragraph" w:customStyle="1" w:styleId="35">
    <w:name w:val="样式 样式3 +"/>
    <w:basedOn w:val="30"/>
    <w:link w:val="3Char5"/>
    <w:pPr>
      <w:tabs>
        <w:tab w:val="clear" w:pos="432"/>
      </w:tabs>
      <w:topLinePunct/>
      <w:adjustRightInd/>
      <w:snapToGrid/>
      <w:spacing w:beforeLines="0" w:before="0" w:line="312" w:lineRule="exact"/>
      <w:jc w:val="left"/>
      <w:textAlignment w:val="auto"/>
      <w:outlineLvl w:val="9"/>
    </w:pPr>
    <w:rPr>
      <w:rFonts w:ascii="EU-F1"/>
      <w:b w:val="0"/>
      <w:color w:val="000000"/>
      <w:kern w:val="2"/>
      <w:sz w:val="21"/>
      <w:szCs w:val="21"/>
    </w:rPr>
  </w:style>
  <w:style w:type="paragraph" w:customStyle="1" w:styleId="afffffff">
    <w:name w:val="段落"/>
    <w:basedOn w:val="a"/>
    <w:pPr>
      <w:snapToGrid w:val="0"/>
      <w:spacing w:line="360" w:lineRule="auto"/>
      <w:jc w:val="left"/>
    </w:pPr>
    <w:rPr>
      <w:rFonts w:ascii="宋体" w:eastAsia="宋体" w:hAnsi="宋体" w:cs="Times New Roman"/>
      <w:color w:val="000000"/>
      <w:sz w:val="28"/>
      <w:szCs w:val="28"/>
    </w:rPr>
  </w:style>
  <w:style w:type="paragraph" w:customStyle="1" w:styleId="CharCharChar1Char">
    <w:name w:val="Char Char Char1 Char"/>
    <w:basedOn w:val="a"/>
    <w:semiHidden/>
    <w:rPr>
      <w:rFonts w:ascii="Calibri" w:eastAsia="宋体" w:hAnsi="Calibri" w:cs="Times New Roman"/>
      <w:sz w:val="28"/>
      <w:szCs w:val="24"/>
    </w:rPr>
  </w:style>
  <w:style w:type="paragraph" w:customStyle="1" w:styleId="xl30">
    <w:name w:val="xl30"/>
    <w:basedOn w:val="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宋体" w:eastAsia="宋体" w:hAnsi="宋体" w:cs="Times New Roman"/>
      <w:color w:val="000000"/>
      <w:kern w:val="0"/>
      <w:sz w:val="24"/>
      <w:szCs w:val="24"/>
    </w:rPr>
  </w:style>
  <w:style w:type="paragraph" w:customStyle="1" w:styleId="63">
    <w:name w:val="样式6 正文"/>
    <w:pPr>
      <w:spacing w:line="360" w:lineRule="auto"/>
      <w:ind w:firstLine="510"/>
      <w:jc w:val="both"/>
    </w:pPr>
    <w:rPr>
      <w:rFonts w:ascii="Calibri" w:eastAsia="宋体" w:hAnsi="Calibri" w:cs="Times New Roman"/>
      <w:kern w:val="0"/>
      <w:sz w:val="24"/>
      <w:szCs w:val="20"/>
    </w:rPr>
  </w:style>
  <w:style w:type="paragraph" w:customStyle="1" w:styleId="5a">
    <w:name w:val="标题5"/>
    <w:basedOn w:val="5"/>
    <w:next w:val="5"/>
    <w:pPr>
      <w:widowControl w:val="0"/>
      <w:spacing w:before="20" w:after="20" w:line="360" w:lineRule="auto"/>
      <w:jc w:val="both"/>
    </w:pPr>
    <w:rPr>
      <w:kern w:val="2"/>
    </w:rPr>
  </w:style>
  <w:style w:type="paragraph" w:customStyle="1" w:styleId="2-new">
    <w:name w:val="标题 2 -new"/>
    <w:basedOn w:val="2"/>
    <w:pPr>
      <w:wordWrap w:val="0"/>
      <w:overflowPunct/>
      <w:autoSpaceDE/>
      <w:autoSpaceDN/>
      <w:ind w:firstLineChars="0" w:firstLine="0"/>
      <w:textAlignment w:val="auto"/>
    </w:pPr>
    <w:rPr>
      <w:rFonts w:cs="宋体"/>
      <w:color w:val="auto"/>
      <w:kern w:val="2"/>
      <w:sz w:val="28"/>
      <w:szCs w:val="28"/>
    </w:rPr>
  </w:style>
  <w:style w:type="paragraph" w:customStyle="1" w:styleId="afffffff0">
    <w:name w:val="表内黑体"/>
    <w:basedOn w:val="affffff5"/>
    <w:pPr>
      <w:ind w:firstLine="340"/>
      <w:jc w:val="left"/>
    </w:pPr>
    <w:rPr>
      <w:rFonts w:ascii="Arial" w:eastAsia="黑体" w:hAnsi="Arial"/>
    </w:rPr>
  </w:style>
  <w:style w:type="paragraph" w:customStyle="1" w:styleId="64">
    <w:name w:val="正文6"/>
    <w:basedOn w:val="59"/>
    <w:pPr>
      <w:ind w:leftChars="600" w:left="600"/>
    </w:pPr>
    <w:rPr>
      <w:szCs w:val="20"/>
    </w:rPr>
  </w:style>
  <w:style w:type="paragraph" w:customStyle="1" w:styleId="xl81">
    <w:name w:val="xl8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1ff2">
    <w:name w:val="正文1"/>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xl54">
    <w:name w:val="xl54"/>
    <w:basedOn w:val="a"/>
    <w:semiHidden/>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20"/>
      <w:szCs w:val="20"/>
    </w:rPr>
  </w:style>
  <w:style w:type="paragraph" w:customStyle="1" w:styleId="305">
    <w:name w:val="样式 标题 3 + 段前: 0.5 行"/>
    <w:basedOn w:val="3"/>
    <w:pPr>
      <w:tabs>
        <w:tab w:val="left" w:pos="1200"/>
      </w:tabs>
      <w:spacing w:beforeLines="50" w:before="156" w:after="100"/>
      <w:ind w:leftChars="305" w:left="1960" w:hangingChars="562" w:hanging="1350"/>
      <w:jc w:val="center"/>
    </w:pPr>
    <w:rPr>
      <w:b w:val="0"/>
      <w:bCs/>
      <w:snapToGrid/>
      <w:color w:val="000000"/>
      <w:kern w:val="2"/>
      <w:szCs w:val="20"/>
    </w:rPr>
  </w:style>
  <w:style w:type="paragraph" w:customStyle="1" w:styleId="1ff3">
    <w:name w:val="样式 抬头 + 段前: 1 行"/>
    <w:basedOn w:val="afffff6"/>
    <w:pPr>
      <w:spacing w:before="100" w:line="360" w:lineRule="auto"/>
    </w:pPr>
    <w:rPr>
      <w:rFonts w:cs="宋体"/>
    </w:rPr>
  </w:style>
  <w:style w:type="paragraph" w:customStyle="1" w:styleId="xl46">
    <w:name w:val="xl46"/>
    <w:basedOn w:val="a"/>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110">
    <w:name w:val="1.1"/>
    <w:basedOn w:val="a"/>
    <w:next w:val="a"/>
    <w:pPr>
      <w:autoSpaceDE w:val="0"/>
      <w:autoSpaceDN w:val="0"/>
      <w:adjustRightInd w:val="0"/>
      <w:spacing w:before="240" w:after="240" w:line="360" w:lineRule="atLeast"/>
    </w:pPr>
    <w:rPr>
      <w:rFonts w:ascii="Arial" w:eastAsia="宋体" w:hAnsi="Arial" w:cs="Times New Roman"/>
      <w:kern w:val="0"/>
      <w:sz w:val="28"/>
      <w:szCs w:val="20"/>
    </w:rPr>
  </w:style>
  <w:style w:type="paragraph" w:customStyle="1" w:styleId="1Charc">
    <w:name w:val="编号（1） Char"/>
    <w:basedOn w:val="a"/>
    <w:link w:val="1CharChar0"/>
    <w:pPr>
      <w:tabs>
        <w:tab w:val="left" w:pos="420"/>
      </w:tabs>
      <w:spacing w:line="360" w:lineRule="auto"/>
      <w:ind w:leftChars="200" w:left="840" w:hangingChars="200" w:hanging="200"/>
      <w:jc w:val="left"/>
      <w:outlineLvl w:val="3"/>
    </w:pPr>
    <w:rPr>
      <w:rFonts w:ascii="宋体"/>
    </w:rPr>
  </w:style>
  <w:style w:type="paragraph" w:customStyle="1" w:styleId="xl34">
    <w:name w:val="xl3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color w:val="000000"/>
      <w:kern w:val="0"/>
      <w:sz w:val="20"/>
      <w:szCs w:val="20"/>
    </w:rPr>
  </w:style>
  <w:style w:type="paragraph" w:customStyle="1" w:styleId="afffffff1">
    <w:name w:val="文件正文"/>
    <w:pPr>
      <w:widowControl w:val="0"/>
      <w:tabs>
        <w:tab w:val="left" w:pos="425"/>
        <w:tab w:val="left" w:pos="1080"/>
      </w:tabs>
      <w:autoSpaceDE w:val="0"/>
      <w:autoSpaceDN w:val="0"/>
      <w:adjustRightInd w:val="0"/>
      <w:spacing w:line="360" w:lineRule="auto"/>
      <w:ind w:left="425" w:hanging="425"/>
    </w:pPr>
    <w:rPr>
      <w:rFonts w:ascii="宋体" w:eastAsia="宋体" w:hAnsi="Calibri" w:cs="Times New Roman"/>
      <w:color w:val="000000"/>
      <w:spacing w:val="20"/>
      <w:kern w:val="0"/>
      <w:sz w:val="24"/>
      <w:szCs w:val="20"/>
    </w:rPr>
  </w:style>
  <w:style w:type="paragraph" w:customStyle="1" w:styleId="af7">
    <w:name w:val="正文(条款)"/>
    <w:basedOn w:val="a"/>
    <w:link w:val="Charb"/>
    <w:qFormat/>
    <w:pPr>
      <w:adjustRightInd w:val="0"/>
      <w:snapToGrid w:val="0"/>
      <w:spacing w:line="460" w:lineRule="exact"/>
      <w:ind w:firstLineChars="200" w:firstLine="200"/>
    </w:pPr>
    <w:rPr>
      <w:spacing w:val="4"/>
      <w:sz w:val="24"/>
      <w:szCs w:val="24"/>
    </w:rPr>
  </w:style>
  <w:style w:type="paragraph" w:customStyle="1" w:styleId="B">
    <w:name w:val="B"/>
    <w:basedOn w:val="a"/>
    <w:pPr>
      <w:adjustRightInd w:val="0"/>
      <w:spacing w:line="480" w:lineRule="atLeast"/>
      <w:ind w:firstLine="601"/>
      <w:jc w:val="center"/>
      <w:textAlignment w:val="baseline"/>
    </w:pPr>
    <w:rPr>
      <w:rFonts w:ascii="宋体" w:eastAsia="宋体" w:hAnsi="Calibri" w:cs="Times New Roman"/>
      <w:kern w:val="0"/>
      <w:sz w:val="32"/>
      <w:szCs w:val="20"/>
    </w:rPr>
  </w:style>
  <w:style w:type="paragraph" w:customStyle="1" w:styleId="BT">
    <w:name w:val="BT"/>
    <w:basedOn w:val="a"/>
    <w:pPr>
      <w:autoSpaceDE w:val="0"/>
      <w:autoSpaceDN w:val="0"/>
      <w:adjustRightInd w:val="0"/>
      <w:spacing w:before="360" w:after="360"/>
      <w:jc w:val="center"/>
    </w:pPr>
    <w:rPr>
      <w:rFonts w:ascii="宋体" w:eastAsia="宋体" w:hAnsi="Calibri" w:cs="Times New Roman"/>
      <w:b/>
      <w:kern w:val="0"/>
      <w:sz w:val="36"/>
      <w:szCs w:val="20"/>
    </w:rPr>
  </w:style>
  <w:style w:type="paragraph" w:customStyle="1" w:styleId="1TimesNewRoman12">
    <w:name w:val="样式 标题 1 + (西文) Times New Roman (中文) 黑体 小三 两端对齐 段前: 12 磅 段后:..."/>
    <w:basedOn w:val="a"/>
    <w:pPr>
      <w:tabs>
        <w:tab w:val="left" w:pos="0"/>
      </w:tabs>
      <w:spacing w:before="240" w:after="120" w:line="360" w:lineRule="auto"/>
      <w:ind w:hanging="425"/>
    </w:pPr>
    <w:rPr>
      <w:rFonts w:ascii="Arial" w:eastAsia="黑体" w:hAnsi="Arial" w:cs="Times New Roman"/>
      <w:b/>
      <w:sz w:val="28"/>
      <w:szCs w:val="28"/>
    </w:rPr>
  </w:style>
  <w:style w:type="paragraph" w:customStyle="1" w:styleId="jl">
    <w:name w:val="jl 正文"/>
    <w:basedOn w:val="a"/>
    <w:semiHidden/>
    <w:pPr>
      <w:autoSpaceDE w:val="0"/>
      <w:autoSpaceDN w:val="0"/>
      <w:adjustRightInd w:val="0"/>
      <w:ind w:firstLineChars="200" w:firstLine="200"/>
      <w:jc w:val="left"/>
      <w:textAlignment w:val="baseline"/>
    </w:pPr>
    <w:rPr>
      <w:rFonts w:ascii="宋体" w:eastAsia="宋体" w:hAnsi="Calibri" w:cs="Times New Roman"/>
      <w:kern w:val="0"/>
      <w:sz w:val="24"/>
      <w:szCs w:val="21"/>
    </w:rPr>
  </w:style>
  <w:style w:type="paragraph" w:customStyle="1" w:styleId="08520">
    <w:name w:val="样式 黑色 首行缩进:  0.85 厘米 行距: 固定值 20 磅"/>
    <w:basedOn w:val="a"/>
    <w:pPr>
      <w:tabs>
        <w:tab w:val="left" w:pos="8789"/>
      </w:tabs>
      <w:adjustRightInd w:val="0"/>
      <w:snapToGrid w:val="0"/>
      <w:spacing w:line="360" w:lineRule="auto"/>
      <w:ind w:firstLineChars="200" w:firstLine="412"/>
    </w:pPr>
    <w:rPr>
      <w:rFonts w:ascii="宋体" w:eastAsia="宋体" w:hAnsi="宋体" w:cs="Arial"/>
      <w:spacing w:val="-2"/>
      <w:szCs w:val="21"/>
    </w:rPr>
  </w:style>
  <w:style w:type="paragraph" w:customStyle="1" w:styleId="65">
    <w:name w:val="表格6"/>
    <w:basedOn w:val="a"/>
    <w:pPr>
      <w:spacing w:line="360" w:lineRule="auto"/>
    </w:pPr>
    <w:rPr>
      <w:rFonts w:ascii="宋体" w:eastAsia="宋体" w:hAnsi="Calibri" w:cs="Times New Roman"/>
      <w:sz w:val="18"/>
      <w:szCs w:val="20"/>
    </w:rPr>
  </w:style>
  <w:style w:type="paragraph" w:customStyle="1" w:styleId="1211">
    <w:name w:val="样式 标题 1 + 首行缩进:  2 字符 段前: 1 行 段后: 1 行"/>
    <w:basedOn w:val="1"/>
    <w:pPr>
      <w:widowControl w:val="0"/>
      <w:tabs>
        <w:tab w:val="left" w:pos="432"/>
      </w:tabs>
      <w:spacing w:beforeLines="100" w:before="312" w:afterLines="100" w:after="312" w:line="240" w:lineRule="auto"/>
      <w:jc w:val="both"/>
    </w:pPr>
    <w:rPr>
      <w:rFonts w:eastAsia="黑体"/>
      <w:b w:val="0"/>
      <w:bCs w:val="0"/>
      <w:sz w:val="28"/>
      <w:szCs w:val="20"/>
    </w:rPr>
  </w:style>
  <w:style w:type="paragraph" w:customStyle="1" w:styleId="224">
    <w:name w:val="样式 标题 2 + 黑体 四号 行距: 最小值 24 磅"/>
    <w:basedOn w:val="a"/>
    <w:pPr>
      <w:tabs>
        <w:tab w:val="left" w:pos="567"/>
        <w:tab w:val="left" w:pos="720"/>
        <w:tab w:val="left" w:pos="840"/>
      </w:tabs>
      <w:ind w:left="720" w:hanging="720"/>
    </w:pPr>
    <w:rPr>
      <w:rFonts w:ascii="Calibri" w:eastAsia="宋体" w:hAnsi="Calibri" w:cs="Times New Roman"/>
      <w:szCs w:val="20"/>
    </w:rPr>
  </w:style>
  <w:style w:type="paragraph" w:customStyle="1" w:styleId="afffffff2">
    <w:name w:val="单位"/>
    <w:basedOn w:val="a"/>
    <w:pPr>
      <w:adjustRightInd w:val="0"/>
      <w:snapToGrid w:val="0"/>
      <w:spacing w:line="430" w:lineRule="exact"/>
      <w:ind w:firstLine="113"/>
    </w:pPr>
    <w:rPr>
      <w:rFonts w:ascii="Calibri" w:eastAsia="宋体" w:hAnsi="Calibri" w:cs="Times New Roman"/>
      <w:sz w:val="24"/>
      <w:szCs w:val="20"/>
    </w:rPr>
  </w:style>
  <w:style w:type="paragraph" w:customStyle="1" w:styleId="Style703">
    <w:name w:val="_Style 703"/>
    <w:next w:val="a"/>
    <w:uiPriority w:val="99"/>
    <w:rPr>
      <w:rFonts w:ascii="Calibri" w:eastAsia="宋体" w:hAnsi="Calibri" w:cs="Times New Roman"/>
      <w:kern w:val="0"/>
      <w:sz w:val="20"/>
      <w:szCs w:val="20"/>
    </w:rPr>
  </w:style>
  <w:style w:type="paragraph" w:customStyle="1" w:styleId="xl28">
    <w:name w:val="xl28"/>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CharCharChar2CharCharCharChar">
    <w:name w:val="Char Char Char2 Char Char Char Char"/>
    <w:basedOn w:val="a"/>
    <w:pPr>
      <w:spacing w:line="360" w:lineRule="auto"/>
    </w:pPr>
    <w:rPr>
      <w:rFonts w:ascii="Calibri" w:eastAsia="宋体" w:hAnsi="Calibri" w:cs="Times New Roman"/>
      <w:sz w:val="24"/>
      <w:szCs w:val="24"/>
    </w:rPr>
  </w:style>
  <w:style w:type="paragraph" w:customStyle="1" w:styleId="c">
    <w:name w:val="标准正文c"/>
    <w:basedOn w:val="a"/>
    <w:pPr>
      <w:tabs>
        <w:tab w:val="left" w:pos="972"/>
      </w:tabs>
      <w:snapToGrid w:val="0"/>
      <w:spacing w:line="360" w:lineRule="auto"/>
      <w:jc w:val="left"/>
    </w:pPr>
    <w:rPr>
      <w:rFonts w:ascii="宋体" w:eastAsia="宋体" w:hAnsi="宋体" w:cs="Times New Roman"/>
      <w:color w:val="000000"/>
      <w:spacing w:val="4"/>
      <w:sz w:val="24"/>
      <w:szCs w:val="28"/>
    </w:rPr>
  </w:style>
  <w:style w:type="paragraph" w:customStyle="1" w:styleId="afffffff3">
    <w:name w:val="表格侧编号"/>
    <w:next w:val="a"/>
    <w:pPr>
      <w:widowControl w:val="0"/>
      <w:adjustRightInd w:val="0"/>
      <w:snapToGrid w:val="0"/>
      <w:jc w:val="center"/>
      <w:textAlignment w:val="baseline"/>
    </w:pPr>
    <w:rPr>
      <w:rFonts w:ascii="宋体" w:eastAsia="宋体" w:hAnsi="Calibri" w:cs="Times New Roman"/>
      <w:kern w:val="0"/>
      <w:sz w:val="24"/>
      <w:szCs w:val="20"/>
    </w:rPr>
  </w:style>
  <w:style w:type="paragraph" w:customStyle="1" w:styleId="afffff5">
    <w:name w:val="附录二"/>
    <w:basedOn w:val="aff8"/>
    <w:pPr>
      <w:topLinePunct/>
      <w:adjustRightInd w:val="0"/>
      <w:spacing w:line="312" w:lineRule="exact"/>
      <w:textAlignment w:val="baseline"/>
    </w:pPr>
    <w:rPr>
      <w:rFonts w:ascii="EU-F1" w:eastAsia="黑体" w:hAnsi="Times New Roman"/>
      <w:kern w:val="21"/>
      <w:szCs w:val="21"/>
    </w:rPr>
  </w:style>
  <w:style w:type="paragraph" w:customStyle="1" w:styleId="xl45">
    <w:name w:val="xl45"/>
    <w:basedOn w:val="a"/>
    <w:pPr>
      <w:widowControl/>
      <w:pBdr>
        <w:left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afffffff4">
    <w:name w:val="分卷标题"/>
    <w:basedOn w:val="afd"/>
    <w:pPr>
      <w:adjustRightInd w:val="0"/>
      <w:snapToGrid w:val="0"/>
      <w:spacing w:before="3600" w:after="0" w:line="360" w:lineRule="auto"/>
      <w:outlineLvl w:val="9"/>
    </w:pPr>
    <w:rPr>
      <w:rFonts w:ascii="宋体" w:eastAsia="华文中宋" w:hAnsi="宋体"/>
      <w:color w:val="000000"/>
      <w:sz w:val="72"/>
      <w:szCs w:val="84"/>
    </w:rPr>
  </w:style>
  <w:style w:type="paragraph" w:customStyle="1" w:styleId="xl86">
    <w:name w:val="xl86"/>
    <w:basedOn w:val="a"/>
    <w:pPr>
      <w:widowControl/>
      <w:shd w:val="clear" w:color="000000"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NN">
    <w:name w:val="NN"/>
    <w:basedOn w:val="a"/>
    <w:pPr>
      <w:tabs>
        <w:tab w:val="left" w:pos="1080"/>
      </w:tabs>
      <w:autoSpaceDE w:val="0"/>
      <w:autoSpaceDN w:val="0"/>
      <w:adjustRightInd w:val="0"/>
      <w:spacing w:before="60" w:after="60" w:line="360" w:lineRule="atLeast"/>
      <w:ind w:left="1134"/>
    </w:pPr>
    <w:rPr>
      <w:rFonts w:ascii="宋体" w:eastAsia="宋体" w:hAnsi="Calibri" w:cs="Times New Roman"/>
      <w:kern w:val="0"/>
      <w:sz w:val="24"/>
      <w:szCs w:val="20"/>
    </w:rPr>
  </w:style>
  <w:style w:type="paragraph" w:customStyle="1" w:styleId="4a">
    <w:name w:val="正文4"/>
    <w:pPr>
      <w:widowControl w:val="0"/>
      <w:spacing w:line="360" w:lineRule="auto"/>
      <w:ind w:firstLineChars="200" w:firstLine="480"/>
      <w:jc w:val="both"/>
    </w:pPr>
    <w:rPr>
      <w:rFonts w:ascii="Calibri" w:eastAsia="宋体" w:hAnsi="Calibri" w:cs="Times New Roman"/>
      <w:kern w:val="0"/>
      <w:sz w:val="24"/>
      <w:szCs w:val="24"/>
    </w:rPr>
  </w:style>
  <w:style w:type="paragraph" w:customStyle="1" w:styleId="a8">
    <w:name w:val="图说"/>
    <w:basedOn w:val="a"/>
    <w:link w:val="Char4"/>
    <w:pPr>
      <w:topLinePunct/>
      <w:spacing w:before="40" w:after="160"/>
      <w:jc w:val="center"/>
    </w:pPr>
    <w:rPr>
      <w:rFonts w:eastAsia="宋体" w:cs="宋体"/>
      <w:sz w:val="18"/>
    </w:rPr>
  </w:style>
  <w:style w:type="paragraph" w:customStyle="1" w:styleId="111TimesNewRoman">
    <w:name w:val="样式 标题111 + Times New Roman"/>
    <w:basedOn w:val="a"/>
    <w:pPr>
      <w:spacing w:line="360" w:lineRule="auto"/>
      <w:contextualSpacing/>
    </w:pPr>
    <w:rPr>
      <w:rFonts w:ascii="Calibri" w:eastAsia="宋体" w:hAnsi="Calibri" w:cs="Times New Roman"/>
      <w:b/>
      <w:bCs/>
      <w:kern w:val="0"/>
      <w:sz w:val="24"/>
      <w:szCs w:val="24"/>
    </w:rPr>
  </w:style>
  <w:style w:type="paragraph" w:customStyle="1" w:styleId="LK5">
    <w:name w:val="LK5"/>
    <w:basedOn w:val="LK1"/>
    <w:pPr>
      <w:ind w:leftChars="700" w:left="700"/>
      <w:jc w:val="left"/>
    </w:pPr>
  </w:style>
  <w:style w:type="paragraph" w:customStyle="1" w:styleId="CharCharc">
    <w:name w:val="标书正文 Char Char"/>
    <w:basedOn w:val="a"/>
    <w:pPr>
      <w:tabs>
        <w:tab w:val="left" w:pos="735"/>
      </w:tabs>
      <w:spacing w:line="360" w:lineRule="auto"/>
      <w:ind w:leftChars="263" w:left="631" w:firstLineChars="156" w:firstLine="418"/>
    </w:pPr>
    <w:rPr>
      <w:rFonts w:ascii="宋体" w:eastAsia="宋体" w:hAnsi="Calibri" w:cs="宋体"/>
      <w:color w:val="000000"/>
      <w:spacing w:val="14"/>
      <w:sz w:val="24"/>
      <w:szCs w:val="24"/>
    </w:rPr>
  </w:style>
  <w:style w:type="paragraph" w:customStyle="1" w:styleId="3n">
    <w:name w:val="标题 3n"/>
    <w:basedOn w:val="3"/>
    <w:next w:val="3"/>
    <w:pPr>
      <w:tabs>
        <w:tab w:val="left" w:pos="720"/>
      </w:tabs>
      <w:spacing w:before="60" w:after="60" w:line="360" w:lineRule="atLeast"/>
      <w:ind w:left="360"/>
      <w:outlineLvl w:val="9"/>
    </w:pPr>
    <w:rPr>
      <w:rFonts w:hAnsi="Times New Roman"/>
      <w:b w:val="0"/>
      <w:snapToGrid/>
      <w:szCs w:val="20"/>
    </w:rPr>
  </w:style>
  <w:style w:type="paragraph" w:customStyle="1" w:styleId="afffffff5">
    <w:name w:val="文档正文"/>
    <w:basedOn w:val="a"/>
    <w:pPr>
      <w:adjustRightInd w:val="0"/>
      <w:spacing w:line="360" w:lineRule="atLeast"/>
      <w:ind w:firstLine="567"/>
      <w:jc w:val="left"/>
      <w:textAlignment w:val="baseline"/>
    </w:pPr>
    <w:rPr>
      <w:rFonts w:ascii="长城仿宋" w:eastAsia="长城仿宋" w:hAnsi="Calibri" w:cs="Times New Roman"/>
      <w:kern w:val="0"/>
      <w:sz w:val="28"/>
      <w:szCs w:val="28"/>
    </w:rPr>
  </w:style>
  <w:style w:type="paragraph" w:customStyle="1" w:styleId="afffffff6">
    <w:name w:val="表文"/>
    <w:basedOn w:val="a"/>
    <w:pPr>
      <w:topLinePunct/>
      <w:spacing w:before="40" w:after="40"/>
    </w:pPr>
    <w:rPr>
      <w:rFonts w:ascii="Calibri" w:eastAsia="宋体" w:hAnsi="Calibri" w:cs="Times New Roman"/>
      <w:sz w:val="18"/>
      <w:szCs w:val="18"/>
    </w:rPr>
  </w:style>
  <w:style w:type="paragraph" w:customStyle="1" w:styleId="223">
    <w:name w:val="正文文本 22"/>
    <w:basedOn w:val="a"/>
    <w:pPr>
      <w:adjustRightInd w:val="0"/>
      <w:spacing w:line="360" w:lineRule="auto"/>
      <w:ind w:left="454"/>
      <w:jc w:val="left"/>
      <w:textAlignment w:val="baseline"/>
    </w:pPr>
    <w:rPr>
      <w:rFonts w:ascii="宋体" w:eastAsia="宋体" w:hAnsi="Calibri" w:cs="Times New Roman"/>
      <w:kern w:val="0"/>
      <w:sz w:val="24"/>
      <w:szCs w:val="20"/>
    </w:rPr>
  </w:style>
  <w:style w:type="paragraph" w:customStyle="1" w:styleId="CharCharChar2Char">
    <w:name w:val="Char Char Char2 Char"/>
    <w:basedOn w:val="a"/>
    <w:pPr>
      <w:tabs>
        <w:tab w:val="left" w:pos="570"/>
      </w:tabs>
      <w:ind w:leftChars="150" w:left="603" w:hangingChars="120" w:hanging="288"/>
    </w:pPr>
    <w:rPr>
      <w:rFonts w:ascii="Calibri" w:eastAsia="宋体" w:hAnsi="Calibri" w:cs="Times New Roman"/>
      <w:sz w:val="24"/>
      <w:szCs w:val="24"/>
    </w:rPr>
  </w:style>
  <w:style w:type="paragraph" w:customStyle="1" w:styleId="afffffff7">
    <w:name w:val="正文编号"/>
    <w:basedOn w:val="a"/>
    <w:next w:val="a"/>
    <w:pPr>
      <w:tabs>
        <w:tab w:val="left" w:pos="0"/>
        <w:tab w:val="left" w:pos="960"/>
      </w:tabs>
      <w:spacing w:line="360" w:lineRule="auto"/>
      <w:ind w:firstLine="482"/>
    </w:pPr>
    <w:rPr>
      <w:rFonts w:ascii="宋体" w:eastAsia="宋体" w:hAnsi="Calibri" w:cs="Times New Roman"/>
      <w:sz w:val="24"/>
      <w:szCs w:val="24"/>
    </w:rPr>
  </w:style>
  <w:style w:type="paragraph" w:customStyle="1" w:styleId="CharCharCharCharCharCharChar1">
    <w:name w:val="Char Char Char Char Char Char Char1"/>
    <w:basedOn w:val="a"/>
    <w:pPr>
      <w:jc w:val="left"/>
    </w:pPr>
    <w:rPr>
      <w:rFonts w:ascii="Verdana" w:eastAsia="仿宋_GB2312" w:hAnsi="Verdana" w:cs="Times New Roman"/>
      <w:kern w:val="0"/>
      <w:sz w:val="24"/>
      <w:szCs w:val="20"/>
      <w:lang w:eastAsia="en-US"/>
    </w:rPr>
  </w:style>
  <w:style w:type="paragraph" w:customStyle="1" w:styleId="530">
    <w:name w:val="正文53"/>
    <w:basedOn w:val="59"/>
    <w:pPr>
      <w:ind w:leftChars="400" w:left="800" w:hangingChars="300" w:hanging="300"/>
    </w:pPr>
    <w:rPr>
      <w:szCs w:val="20"/>
    </w:rPr>
  </w:style>
  <w:style w:type="paragraph" w:customStyle="1" w:styleId="59">
    <w:name w:val="正文5"/>
    <w:basedOn w:val="a"/>
    <w:pPr>
      <w:spacing w:line="360" w:lineRule="auto"/>
      <w:ind w:leftChars="500" w:left="500"/>
    </w:pPr>
    <w:rPr>
      <w:rFonts w:ascii="宋体" w:eastAsia="宋体" w:hAnsi="Calibri" w:cs="Times New Roman"/>
      <w:sz w:val="24"/>
      <w:szCs w:val="24"/>
    </w:rPr>
  </w:style>
  <w:style w:type="paragraph" w:customStyle="1" w:styleId="22ch031001">
    <w:name w:val="样式 标题 2标题 2－ch + 左侧:  0 厘米 悬挂缩进: 3.1 字符 段前: 0 磅 段后: 0 磅 行距:...1"/>
    <w:basedOn w:val="2"/>
    <w:qFormat/>
    <w:pPr>
      <w:keepNext/>
      <w:keepLines/>
      <w:tabs>
        <w:tab w:val="left" w:pos="0"/>
        <w:tab w:val="left" w:pos="576"/>
      </w:tabs>
      <w:overflowPunct/>
      <w:autoSpaceDE/>
      <w:autoSpaceDN/>
      <w:adjustRightInd w:val="0"/>
      <w:ind w:left="930" w:hangingChars="310" w:hanging="930"/>
      <w:jc w:val="both"/>
    </w:pPr>
    <w:rPr>
      <w:rFonts w:ascii="Arial" w:eastAsia="黑体" w:hAnsi="Arial" w:cs="宋体"/>
      <w:b w:val="0"/>
      <w:color w:val="auto"/>
      <w:sz w:val="30"/>
      <w:szCs w:val="20"/>
    </w:rPr>
  </w:style>
  <w:style w:type="paragraph" w:customStyle="1" w:styleId="bt1">
    <w:name w:val="bt1"/>
    <w:basedOn w:val="a"/>
    <w:semiHidden/>
    <w:pPr>
      <w:autoSpaceDE w:val="0"/>
      <w:autoSpaceDN w:val="0"/>
      <w:adjustRightInd w:val="0"/>
      <w:spacing w:before="360" w:after="60" w:line="480" w:lineRule="atLeast"/>
      <w:ind w:leftChars="507" w:left="507" w:firstLineChars="2" w:firstLine="2"/>
      <w:jc w:val="left"/>
    </w:pPr>
    <w:rPr>
      <w:rFonts w:ascii="宋体" w:eastAsia="宋体" w:hAnsi="宋体" w:cs="Arial"/>
      <w:b/>
      <w:bCs/>
      <w:color w:val="000000"/>
      <w:kern w:val="0"/>
      <w:sz w:val="28"/>
      <w:szCs w:val="28"/>
    </w:rPr>
  </w:style>
  <w:style w:type="paragraph" w:customStyle="1" w:styleId="biao">
    <w:name w:val="biao"/>
    <w:basedOn w:val="a"/>
    <w:pPr>
      <w:tabs>
        <w:tab w:val="left" w:pos="1134"/>
      </w:tabs>
      <w:autoSpaceDE w:val="0"/>
      <w:autoSpaceDN w:val="0"/>
      <w:adjustRightInd w:val="0"/>
      <w:spacing w:before="60" w:after="60" w:line="360" w:lineRule="atLeast"/>
      <w:textAlignment w:val="baseline"/>
    </w:pPr>
    <w:rPr>
      <w:rFonts w:ascii="宋体" w:eastAsia="宋体" w:hAnsi="Calibri" w:cs="Times New Roman"/>
      <w:kern w:val="0"/>
      <w:sz w:val="24"/>
      <w:szCs w:val="24"/>
    </w:rPr>
  </w:style>
  <w:style w:type="paragraph" w:customStyle="1" w:styleId="afffffff8">
    <w:name w:val="编号段落"/>
    <w:pPr>
      <w:widowControl w:val="0"/>
      <w:autoSpaceDE w:val="0"/>
      <w:autoSpaceDN w:val="0"/>
      <w:adjustRightInd w:val="0"/>
      <w:spacing w:line="360" w:lineRule="atLeast"/>
      <w:textAlignment w:val="baseline"/>
    </w:pPr>
    <w:rPr>
      <w:rFonts w:ascii="宋体" w:eastAsia="宋体" w:hAnsi="Calibri" w:cs="Times New Roman"/>
      <w:color w:val="000000"/>
      <w:kern w:val="0"/>
      <w:sz w:val="24"/>
      <w:szCs w:val="20"/>
    </w:rPr>
  </w:style>
  <w:style w:type="paragraph" w:customStyle="1" w:styleId="xl75">
    <w:name w:val="xl75"/>
    <w:basedOn w:val="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kern w:val="0"/>
      <w:sz w:val="24"/>
      <w:szCs w:val="24"/>
    </w:rPr>
  </w:style>
  <w:style w:type="paragraph" w:customStyle="1" w:styleId="BB">
    <w:name w:val="BB"/>
    <w:basedOn w:val="BT3"/>
    <w:pPr>
      <w:tabs>
        <w:tab w:val="clear" w:pos="1134"/>
        <w:tab w:val="left" w:pos="993"/>
      </w:tabs>
      <w:ind w:firstLine="0"/>
    </w:pPr>
    <w:rPr>
      <w:spacing w:val="0"/>
    </w:rPr>
  </w:style>
  <w:style w:type="paragraph" w:customStyle="1" w:styleId="216">
    <w:name w:val="正文文本缩进 21"/>
    <w:basedOn w:val="a"/>
    <w:pPr>
      <w:adjustRightInd w:val="0"/>
      <w:spacing w:before="120" w:after="120" w:line="360" w:lineRule="auto"/>
      <w:ind w:right="204" w:firstLine="425"/>
      <w:textAlignment w:val="baseline"/>
    </w:pPr>
    <w:rPr>
      <w:rFonts w:ascii="宋体" w:eastAsia="宋体" w:hAnsi="Calibri" w:cs="Times New Roman"/>
      <w:kern w:val="0"/>
      <w:sz w:val="24"/>
      <w:szCs w:val="20"/>
    </w:rPr>
  </w:style>
  <w:style w:type="paragraph" w:customStyle="1" w:styleId="CharChar1CharCharChar">
    <w:name w:val="Char Char1 Char Char Char"/>
    <w:basedOn w:val="aff5"/>
    <w:pPr>
      <w:widowControl w:val="0"/>
      <w:jc w:val="both"/>
    </w:pPr>
    <w:rPr>
      <w:rFonts w:ascii="Tahoma" w:hAnsi="Tahoma"/>
      <w:sz w:val="24"/>
      <w:szCs w:val="24"/>
    </w:rPr>
  </w:style>
  <w:style w:type="paragraph" w:customStyle="1" w:styleId="1111A-1-a">
    <w:name w:val="1.1.1.1A-1-a"/>
    <w:basedOn w:val="1111A-1"/>
    <w:pPr>
      <w:tabs>
        <w:tab w:val="clear" w:pos="1985"/>
      </w:tabs>
      <w:ind w:left="2410" w:hanging="567"/>
    </w:pPr>
  </w:style>
  <w:style w:type="paragraph" w:customStyle="1" w:styleId="afffffff9">
    <w:name w:val="简单回函地址"/>
    <w:basedOn w:val="a"/>
    <w:pPr>
      <w:spacing w:line="360" w:lineRule="auto"/>
    </w:pPr>
    <w:rPr>
      <w:rFonts w:ascii="Calibri" w:eastAsia="宋体" w:hAnsi="Calibri" w:cs="Times New Roman"/>
      <w:szCs w:val="20"/>
    </w:rPr>
  </w:style>
  <w:style w:type="paragraph" w:customStyle="1" w:styleId="1111A-1">
    <w:name w:val="1.1.1.1A-1"/>
    <w:basedOn w:val="1111A"/>
    <w:pPr>
      <w:tabs>
        <w:tab w:val="clear" w:pos="1843"/>
        <w:tab w:val="clear" w:pos="26875"/>
        <w:tab w:val="left" w:pos="1985"/>
      </w:tabs>
      <w:ind w:left="1985" w:hanging="425"/>
    </w:pPr>
    <w:rPr>
      <w:rFonts w:ascii="Arial" w:hAnsi="Arial"/>
    </w:rPr>
  </w:style>
  <w:style w:type="paragraph" w:customStyle="1" w:styleId="Char1CharCharCharCharCharChar">
    <w:name w:val="Char1 Char Char Char Char Char Char"/>
    <w:basedOn w:val="a"/>
    <w:rPr>
      <w:rFonts w:ascii="Calibri" w:eastAsia="宋体" w:hAnsi="Calibri" w:cs="Times New Roman"/>
      <w:szCs w:val="24"/>
    </w:rPr>
  </w:style>
  <w:style w:type="paragraph" w:customStyle="1" w:styleId="affff7">
    <w:name w:val="横表名"/>
    <w:basedOn w:val="a"/>
    <w:pPr>
      <w:spacing w:beforeLines="50" w:before="156" w:line="360" w:lineRule="auto"/>
      <w:jc w:val="center"/>
      <w:outlineLvl w:val="3"/>
    </w:pPr>
    <w:rPr>
      <w:rFonts w:ascii="宋体" w:eastAsia="宋体" w:hAnsi="Calibri" w:cs="Times New Roman"/>
      <w:b/>
      <w:sz w:val="24"/>
      <w:szCs w:val="20"/>
    </w:rPr>
  </w:style>
  <w:style w:type="paragraph" w:customStyle="1" w:styleId="1111A">
    <w:name w:val="1.1.1.1A"/>
    <w:basedOn w:val="a"/>
    <w:qFormat/>
    <w:pPr>
      <w:tabs>
        <w:tab w:val="left" w:pos="1843"/>
        <w:tab w:val="left" w:pos="26875"/>
      </w:tabs>
      <w:autoSpaceDE w:val="0"/>
      <w:autoSpaceDN w:val="0"/>
      <w:adjustRightInd w:val="0"/>
      <w:spacing w:before="60" w:after="60" w:line="360" w:lineRule="atLeast"/>
      <w:ind w:left="1560" w:hanging="426"/>
    </w:pPr>
    <w:rPr>
      <w:rFonts w:ascii="宋体" w:eastAsia="宋体" w:hAnsi="Calibri" w:cs="Times New Roman"/>
      <w:kern w:val="0"/>
      <w:sz w:val="24"/>
      <w:szCs w:val="20"/>
    </w:rPr>
  </w:style>
  <w:style w:type="paragraph" w:customStyle="1" w:styleId="afffffffa">
    <w:name w:val="表号"/>
    <w:basedOn w:val="a"/>
    <w:pPr>
      <w:tabs>
        <w:tab w:val="right" w:pos="8085"/>
      </w:tabs>
      <w:snapToGrid w:val="0"/>
      <w:spacing w:line="320" w:lineRule="exact"/>
      <w:ind w:firstLineChars="150" w:firstLine="270"/>
    </w:pPr>
    <w:rPr>
      <w:rFonts w:ascii="Calibri" w:eastAsia="宋体" w:hAnsi="Calibri" w:cs="Times New Roman"/>
      <w:sz w:val="18"/>
      <w:szCs w:val="21"/>
    </w:rPr>
  </w:style>
  <w:style w:type="paragraph" w:customStyle="1" w:styleId="3x">
    <w:name w:val="3x"/>
    <w:basedOn w:val="2"/>
    <w:pPr>
      <w:keepNext/>
      <w:keepLines/>
      <w:overflowPunct/>
      <w:topLinePunct/>
      <w:autoSpaceDE/>
      <w:autoSpaceDN/>
      <w:adjustRightInd w:val="0"/>
      <w:snapToGrid w:val="0"/>
      <w:spacing w:line="312" w:lineRule="exact"/>
      <w:ind w:firstLineChars="0" w:firstLine="0"/>
      <w:jc w:val="both"/>
    </w:pPr>
    <w:rPr>
      <w:rFonts w:ascii="Arial" w:eastAsia="黑体" w:hAnsi="Arial"/>
      <w:b w:val="0"/>
      <w:snapToGrid w:val="0"/>
      <w:color w:val="auto"/>
      <w:kern w:val="2"/>
      <w:sz w:val="32"/>
      <w:szCs w:val="21"/>
    </w:rPr>
  </w:style>
  <w:style w:type="paragraph" w:customStyle="1" w:styleId="afffffffb">
    <w:name w:val="文章标题"/>
    <w:basedOn w:val="a"/>
    <w:next w:val="a1"/>
    <w:pPr>
      <w:spacing w:line="480" w:lineRule="auto"/>
      <w:jc w:val="center"/>
    </w:pPr>
    <w:rPr>
      <w:rFonts w:ascii="Tahoma" w:eastAsia="宋体" w:hAnsi="Tahoma" w:cs="Times New Roman"/>
      <w:b/>
      <w:sz w:val="15"/>
      <w:szCs w:val="20"/>
    </w:rPr>
  </w:style>
  <w:style w:type="paragraph" w:customStyle="1" w:styleId="afffffffc">
    <w:name w:val="图形标题"/>
    <w:basedOn w:val="afff8"/>
    <w:semiHidden/>
    <w:pPr>
      <w:jc w:val="center"/>
    </w:pPr>
    <w:rPr>
      <w:rFonts w:ascii="宋体" w:eastAsia="宋体" w:hAnsi="Plotter" w:cs="Times New Roman"/>
      <w:sz w:val="21"/>
    </w:rPr>
  </w:style>
  <w:style w:type="paragraph" w:customStyle="1" w:styleId="Style292">
    <w:name w:val="_Style 292"/>
    <w:next w:val="a"/>
    <w:pPr>
      <w:widowControl w:val="0"/>
      <w:spacing w:line="360" w:lineRule="auto"/>
      <w:jc w:val="both"/>
    </w:pPr>
    <w:rPr>
      <w:rFonts w:ascii="Calibri" w:eastAsia="宋体" w:hAnsi="Calibri" w:cs="Times New Roman"/>
      <w:szCs w:val="20"/>
    </w:rPr>
  </w:style>
  <w:style w:type="paragraph" w:customStyle="1" w:styleId="2f2">
    <w:name w:val="列出段落2"/>
    <w:basedOn w:val="a"/>
    <w:pPr>
      <w:ind w:firstLineChars="200" w:firstLine="420"/>
    </w:pPr>
    <w:rPr>
      <w:rFonts w:ascii="Calibri" w:eastAsia="宋体" w:hAnsi="Calibri" w:cs="Times New Roman"/>
    </w:rPr>
  </w:style>
  <w:style w:type="paragraph" w:customStyle="1" w:styleId="Jazzy">
    <w:name w:val="Jazzy"/>
    <w:pPr>
      <w:overflowPunct w:val="0"/>
      <w:autoSpaceDE w:val="0"/>
      <w:autoSpaceDN w:val="0"/>
      <w:adjustRightInd w:val="0"/>
      <w:jc w:val="center"/>
      <w:textAlignment w:val="baseline"/>
    </w:pPr>
    <w:rPr>
      <w:rFonts w:ascii="Calibri" w:eastAsia="宋体" w:hAnsi="Calibri" w:cs="Times New Roman"/>
      <w:b/>
      <w:kern w:val="0"/>
      <w:sz w:val="24"/>
      <w:szCs w:val="20"/>
    </w:rPr>
  </w:style>
  <w:style w:type="paragraph" w:customStyle="1" w:styleId="afffffffd">
    <w:name w:val="小题目"/>
    <w:basedOn w:val="afff2"/>
    <w:pPr>
      <w:spacing w:after="120"/>
    </w:pPr>
    <w:rPr>
      <w:sz w:val="40"/>
    </w:rPr>
  </w:style>
  <w:style w:type="paragraph" w:customStyle="1" w:styleId="217">
    <w:name w:val="2.1"/>
    <w:basedOn w:val="1111"/>
    <w:pPr>
      <w:autoSpaceDE w:val="0"/>
      <w:autoSpaceDN w:val="0"/>
    </w:pPr>
    <w:rPr>
      <w:rFonts w:cs="Arial"/>
      <w:sz w:val="20"/>
      <w:szCs w:val="24"/>
    </w:rPr>
  </w:style>
  <w:style w:type="paragraph" w:customStyle="1" w:styleId="ListParagraph1">
    <w:name w:val="List Paragraph1"/>
    <w:basedOn w:val="a"/>
    <w:uiPriority w:val="34"/>
    <w:qFormat/>
    <w:pPr>
      <w:ind w:firstLineChars="200" w:firstLine="420"/>
    </w:pPr>
    <w:rPr>
      <w:rFonts w:ascii="Calibri" w:eastAsia="宋体" w:hAnsi="Calibri" w:cs="Times New Roman"/>
      <w:sz w:val="24"/>
      <w:szCs w:val="24"/>
    </w:rPr>
  </w:style>
  <w:style w:type="paragraph" w:customStyle="1" w:styleId="100">
    <w:name w:val="10"/>
    <w:basedOn w:val="a"/>
    <w:next w:val="aff8"/>
    <w:semiHidden/>
    <w:pPr>
      <w:ind w:leftChars="507" w:left="507" w:firstLineChars="2" w:firstLine="2"/>
    </w:pPr>
    <w:rPr>
      <w:rFonts w:ascii="宋体" w:eastAsia="宋体" w:hAnsi="Courier New" w:cs="Times New Roman"/>
      <w:color w:val="000000"/>
      <w:szCs w:val="20"/>
    </w:rPr>
  </w:style>
  <w:style w:type="paragraph" w:customStyle="1" w:styleId="xl84">
    <w:name w:val="xl84"/>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27">
    <w:name w:val="xl27"/>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宋体" w:hAnsi="Calibri" w:cs="Times New Roman"/>
      <w:kern w:val="0"/>
      <w:sz w:val="16"/>
      <w:szCs w:val="16"/>
    </w:rPr>
  </w:style>
  <w:style w:type="paragraph" w:customStyle="1" w:styleId="3050">
    <w:name w:val="样式 样式 标题 3 + 段前: 0.5 行 +"/>
    <w:basedOn w:val="305"/>
    <w:pPr>
      <w:numPr>
        <w:ilvl w:val="2"/>
      </w:numPr>
      <w:tabs>
        <w:tab w:val="clear" w:pos="1200"/>
        <w:tab w:val="left" w:pos="840"/>
      </w:tabs>
      <w:spacing w:before="120" w:after="0"/>
      <w:ind w:leftChars="305" w:left="200" w:hangingChars="200" w:hanging="200"/>
      <w:jc w:val="both"/>
    </w:pPr>
    <w:rPr>
      <w:rFonts w:ascii="宋体" w:hAnsi="宋体" w:cs="宋体"/>
      <w:bCs w:val="0"/>
      <w:kern w:val="0"/>
      <w:szCs w:val="24"/>
    </w:rPr>
  </w:style>
  <w:style w:type="paragraph" w:customStyle="1" w:styleId="1ff4">
    <w:name w:val="1"/>
    <w:basedOn w:val="a"/>
    <w:next w:val="aff8"/>
    <w:pPr>
      <w:spacing w:line="360" w:lineRule="auto"/>
      <w:ind w:firstLineChars="200" w:firstLine="200"/>
    </w:pPr>
    <w:rPr>
      <w:rFonts w:ascii="宋体" w:eastAsia="宋体" w:hAnsi="Courier New" w:cs="黑体"/>
      <w:szCs w:val="21"/>
    </w:rPr>
  </w:style>
  <w:style w:type="paragraph" w:customStyle="1" w:styleId="11Char140105">
    <w:name w:val="样式 标题 1标题 1 Char1 + 左侧:  4 厘米 首行缩进:  0 厘米 段前: 1 行 段后: 0.5 行"/>
    <w:basedOn w:val="1"/>
    <w:pPr>
      <w:pageBreakBefore/>
      <w:widowControl w:val="0"/>
      <w:tabs>
        <w:tab w:val="left" w:pos="1280"/>
      </w:tabs>
      <w:spacing w:beforeLines="100" w:afterLines="50" w:line="360" w:lineRule="auto"/>
      <w:ind w:left="560"/>
      <w:jc w:val="center"/>
    </w:pPr>
    <w:rPr>
      <w:rFonts w:ascii="Arial" w:hAnsi="Arial" w:cs="宋体"/>
      <w:bCs w:val="0"/>
      <w:sz w:val="32"/>
      <w:szCs w:val="20"/>
    </w:rPr>
  </w:style>
  <w:style w:type="paragraph" w:customStyle="1" w:styleId="Style253">
    <w:name w:val="_Style 253"/>
    <w:next w:val="a"/>
    <w:pPr>
      <w:widowControl w:val="0"/>
      <w:adjustRightInd w:val="0"/>
      <w:spacing w:line="410" w:lineRule="atLeast"/>
      <w:textAlignment w:val="baseline"/>
    </w:pPr>
    <w:rPr>
      <w:rFonts w:ascii="宋体" w:eastAsia="宋体" w:hAnsi="Calibri" w:cs="Times New Roman"/>
      <w:kern w:val="0"/>
      <w:sz w:val="24"/>
      <w:szCs w:val="20"/>
    </w:rPr>
  </w:style>
  <w:style w:type="paragraph" w:customStyle="1" w:styleId="LL2">
    <w:name w:val="LL2"/>
    <w:basedOn w:val="LL"/>
    <w:pPr>
      <w:ind w:left="1985" w:hanging="425"/>
    </w:pPr>
  </w:style>
  <w:style w:type="paragraph" w:customStyle="1" w:styleId="h1">
    <w:name w:val="h1"/>
    <w:basedOn w:val="110"/>
    <w:pPr>
      <w:spacing w:after="60"/>
    </w:pPr>
    <w:rPr>
      <w:sz w:val="24"/>
    </w:rPr>
  </w:style>
  <w:style w:type="paragraph" w:customStyle="1" w:styleId="afffffffe">
    <w:name w:val="发文字号"/>
    <w:basedOn w:val="a"/>
    <w:pPr>
      <w:autoSpaceDE w:val="0"/>
      <w:autoSpaceDN w:val="0"/>
      <w:adjustRightInd w:val="0"/>
      <w:snapToGrid w:val="0"/>
      <w:spacing w:line="0" w:lineRule="atLeast"/>
      <w:jc w:val="center"/>
    </w:pPr>
    <w:rPr>
      <w:rFonts w:ascii="宋体" w:eastAsia="宋体" w:hAnsi="宋体" w:cs="STKaiti,Bold"/>
      <w:b/>
      <w:bCs/>
      <w:kern w:val="0"/>
      <w:sz w:val="24"/>
      <w:szCs w:val="24"/>
    </w:rPr>
  </w:style>
  <w:style w:type="paragraph" w:customStyle="1" w:styleId="mml">
    <w:name w:val="mml"/>
    <w:basedOn w:val="a"/>
    <w:pPr>
      <w:tabs>
        <w:tab w:val="left" w:pos="1134"/>
      </w:tabs>
      <w:autoSpaceDE w:val="0"/>
      <w:autoSpaceDN w:val="0"/>
      <w:adjustRightInd w:val="0"/>
      <w:spacing w:before="240" w:after="240" w:line="227" w:lineRule="atLeast"/>
      <w:ind w:left="1134" w:hanging="1134"/>
      <w:jc w:val="center"/>
    </w:pPr>
    <w:rPr>
      <w:rFonts w:ascii="黑体" w:eastAsia="黑体" w:hAnsi="Calibri" w:cs="Times New Roman"/>
      <w:spacing w:val="5"/>
      <w:kern w:val="0"/>
      <w:sz w:val="36"/>
      <w:szCs w:val="20"/>
    </w:rPr>
  </w:style>
  <w:style w:type="paragraph" w:customStyle="1" w:styleId="Default">
    <w:name w:val="Default"/>
    <w:pPr>
      <w:widowControl w:val="0"/>
      <w:autoSpaceDE w:val="0"/>
      <w:autoSpaceDN w:val="0"/>
      <w:adjustRightInd w:val="0"/>
    </w:pPr>
    <w:rPr>
      <w:rFonts w:ascii="宋体" w:eastAsia="宋体" w:hAnsi="Calibri" w:cs="宋体"/>
      <w:color w:val="000000"/>
      <w:kern w:val="0"/>
      <w:sz w:val="24"/>
      <w:szCs w:val="24"/>
    </w:rPr>
  </w:style>
  <w:style w:type="paragraph" w:customStyle="1" w:styleId="L4">
    <w:name w:val="L4"/>
    <w:basedOn w:val="a"/>
    <w:next w:val="a"/>
    <w:pPr>
      <w:spacing w:line="460" w:lineRule="exact"/>
      <w:jc w:val="center"/>
    </w:pPr>
    <w:rPr>
      <w:rFonts w:ascii="黑体" w:eastAsia="黑体" w:hAnsi="宋体" w:cs="Times New Roman"/>
      <w:bCs/>
      <w:color w:val="000000"/>
      <w:sz w:val="32"/>
      <w:szCs w:val="32"/>
    </w:rPr>
  </w:style>
  <w:style w:type="paragraph" w:customStyle="1" w:styleId="2f3">
    <w:name w:val="封面标题2"/>
    <w:basedOn w:val="1ff5"/>
    <w:pPr>
      <w:spacing w:line="300" w:lineRule="auto"/>
    </w:pPr>
    <w:rPr>
      <w:rFonts w:eastAsia="华文中宋"/>
      <w:sz w:val="64"/>
      <w:szCs w:val="72"/>
    </w:rPr>
  </w:style>
  <w:style w:type="paragraph" w:customStyle="1" w:styleId="1ff5">
    <w:name w:val="封面标题1"/>
    <w:basedOn w:val="afd"/>
    <w:pPr>
      <w:adjustRightInd w:val="0"/>
      <w:snapToGrid w:val="0"/>
      <w:spacing w:before="0" w:after="0" w:line="360" w:lineRule="auto"/>
      <w:ind w:leftChars="507" w:left="507" w:firstLineChars="2" w:firstLine="2"/>
      <w:outlineLvl w:val="9"/>
    </w:pPr>
    <w:rPr>
      <w:rFonts w:ascii="宋体" w:eastAsia="华文新魏" w:hAnsi="宋体"/>
      <w:color w:val="000000"/>
      <w:sz w:val="52"/>
      <w:szCs w:val="52"/>
    </w:rPr>
  </w:style>
  <w:style w:type="paragraph" w:customStyle="1" w:styleId="h3">
    <w:name w:val="h3"/>
    <w:basedOn w:val="a"/>
    <w:pPr>
      <w:tabs>
        <w:tab w:val="left" w:pos="1134"/>
      </w:tabs>
      <w:autoSpaceDE w:val="0"/>
      <w:autoSpaceDN w:val="0"/>
      <w:adjustRightInd w:val="0"/>
      <w:spacing w:before="240" w:after="60" w:line="227" w:lineRule="atLeast"/>
      <w:ind w:left="1134" w:hanging="1134"/>
      <w:jc w:val="left"/>
    </w:pPr>
    <w:rPr>
      <w:rFonts w:ascii="Arial" w:eastAsia="宋体" w:hAnsi="Arial" w:cs="Times New Roman"/>
      <w:spacing w:val="5"/>
      <w:kern w:val="0"/>
      <w:sz w:val="28"/>
      <w:szCs w:val="20"/>
    </w:rPr>
  </w:style>
  <w:style w:type="paragraph" w:customStyle="1" w:styleId="xl89">
    <w:name w:val="xl89"/>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CharCharChar1CharCharChar1CharCharCharChar">
    <w:name w:val="Char Char Char1 Char Char Char1 Char Char Char Char"/>
    <w:basedOn w:val="a"/>
    <w:rPr>
      <w:rFonts w:ascii="Calibri" w:eastAsia="宋体" w:hAnsi="Calibri" w:cs="Times New Roman"/>
      <w:szCs w:val="24"/>
    </w:rPr>
  </w:style>
  <w:style w:type="paragraph" w:customStyle="1" w:styleId="Style19">
    <w:name w:val="_Style 19"/>
    <w:basedOn w:val="a"/>
    <w:next w:val="a"/>
    <w:pPr>
      <w:widowControl/>
      <w:jc w:val="left"/>
    </w:pPr>
    <w:rPr>
      <w:rFonts w:ascii="Calibri" w:eastAsia="宋体" w:hAnsi="Calibri" w:cs="Times New Roman"/>
      <w:kern w:val="0"/>
      <w:sz w:val="20"/>
      <w:szCs w:val="20"/>
    </w:rPr>
  </w:style>
  <w:style w:type="paragraph" w:customStyle="1" w:styleId="FORM">
    <w:name w:val="FORM"/>
    <w:basedOn w:val="1f"/>
    <w:pPr>
      <w:tabs>
        <w:tab w:val="clear" w:pos="2160"/>
        <w:tab w:val="left" w:pos="0"/>
        <w:tab w:val="left" w:pos="1134"/>
        <w:tab w:val="left" w:pos="8505"/>
      </w:tabs>
      <w:spacing w:before="60" w:after="60" w:line="360" w:lineRule="atLeast"/>
      <w:ind w:left="1134" w:hanging="1134"/>
    </w:pPr>
    <w:rPr>
      <w:rFonts w:ascii="Arial" w:eastAsia="宋体" w:hAnsi="Arial"/>
      <w:sz w:val="21"/>
    </w:rPr>
  </w:style>
  <w:style w:type="paragraph" w:customStyle="1" w:styleId="11Char1401050">
    <w:name w:val="样式 样式 标题 1标题 1 Char1 + 左侧:  4 厘米 首行缩进:  0 厘米 段前: 1 行 段后: 0.5 行 +..."/>
    <w:basedOn w:val="11Char140105"/>
    <w:pPr>
      <w:adjustRightInd w:val="0"/>
      <w:snapToGrid w:val="0"/>
      <w:spacing w:before="100" w:after="50"/>
    </w:pPr>
  </w:style>
  <w:style w:type="paragraph" w:customStyle="1" w:styleId="afff0">
    <w:name w:val="表头"/>
    <w:basedOn w:val="a"/>
    <w:next w:val="a"/>
    <w:link w:val="Charff5"/>
    <w:pPr>
      <w:adjustRightInd w:val="0"/>
      <w:snapToGrid w:val="0"/>
      <w:spacing w:line="300" w:lineRule="auto"/>
      <w:jc w:val="center"/>
      <w:outlineLvl w:val="8"/>
    </w:pPr>
    <w:rPr>
      <w:rFonts w:eastAsia="宋体"/>
      <w:sz w:val="24"/>
    </w:rPr>
  </w:style>
  <w:style w:type="paragraph" w:customStyle="1" w:styleId="20">
    <w:name w:val="正文2"/>
    <w:basedOn w:val="a"/>
    <w:link w:val="2Char0"/>
    <w:pPr>
      <w:tabs>
        <w:tab w:val="left" w:pos="1191"/>
      </w:tabs>
      <w:spacing w:before="60" w:after="60" w:line="400" w:lineRule="exact"/>
      <w:ind w:leftChars="449" w:left="779" w:hangingChars="330" w:hanging="330"/>
      <w:textAlignment w:val="baseline"/>
    </w:pPr>
    <w:rPr>
      <w:rFonts w:ascii="Arial" w:hAnsi="Arial"/>
      <w:sz w:val="24"/>
    </w:rPr>
  </w:style>
  <w:style w:type="paragraph" w:customStyle="1" w:styleId="Charff4">
    <w:name w:val="编号 Char"/>
    <w:basedOn w:val="a"/>
    <w:next w:val="a"/>
    <w:link w:val="CharChar5"/>
    <w:pPr>
      <w:spacing w:line="360" w:lineRule="auto"/>
      <w:ind w:left="200" w:hangingChars="200" w:hanging="200"/>
    </w:pPr>
    <w:rPr>
      <w:rFonts w:ascii="宋体"/>
      <w:sz w:val="24"/>
      <w:szCs w:val="24"/>
    </w:rPr>
  </w:style>
  <w:style w:type="paragraph" w:customStyle="1" w:styleId="Charffc">
    <w:name w:val="正文缩进格式 Char"/>
    <w:basedOn w:val="a"/>
    <w:pPr>
      <w:tabs>
        <w:tab w:val="left" w:pos="0"/>
        <w:tab w:val="left" w:pos="1211"/>
      </w:tabs>
      <w:ind w:left="1211" w:hanging="360"/>
    </w:pPr>
    <w:rPr>
      <w:rFonts w:ascii="宋体" w:eastAsia="宋体" w:hAnsi="宋体" w:cs="Times New Roman"/>
      <w:sz w:val="24"/>
      <w:szCs w:val="20"/>
    </w:rPr>
  </w:style>
  <w:style w:type="paragraph" w:customStyle="1" w:styleId="3m">
    <w:name w:val="标题 3m"/>
    <w:basedOn w:val="3"/>
    <w:pPr>
      <w:tabs>
        <w:tab w:val="left" w:pos="720"/>
      </w:tabs>
      <w:spacing w:before="60" w:after="60" w:line="360" w:lineRule="atLeast"/>
      <w:ind w:left="1560" w:hanging="426"/>
      <w:outlineLvl w:val="9"/>
    </w:pPr>
    <w:rPr>
      <w:rFonts w:hAnsi="Times New Roman"/>
      <w:b w:val="0"/>
      <w:snapToGrid/>
      <w:szCs w:val="20"/>
    </w:rPr>
  </w:style>
  <w:style w:type="paragraph" w:customStyle="1" w:styleId="biao0">
    <w:name w:val="biao内"/>
    <w:basedOn w:val="biao"/>
    <w:pPr>
      <w:spacing w:line="240" w:lineRule="atLeast"/>
      <w:ind w:left="57"/>
      <w:textAlignment w:val="auto"/>
    </w:pPr>
    <w:rPr>
      <w:szCs w:val="20"/>
    </w:rPr>
  </w:style>
  <w:style w:type="paragraph" w:customStyle="1" w:styleId="CM12">
    <w:name w:val="CM12"/>
    <w:basedOn w:val="Default"/>
    <w:next w:val="Default"/>
    <w:uiPriority w:val="99"/>
    <w:pPr>
      <w:spacing w:line="468" w:lineRule="atLeast"/>
    </w:pPr>
    <w:rPr>
      <w:rFonts w:ascii="微软雅黑" w:eastAsia="微软雅黑" w:cs="Times New Roman"/>
      <w:color w:val="auto"/>
    </w:rPr>
  </w:style>
  <w:style w:type="paragraph" w:customStyle="1" w:styleId="affff8">
    <w:name w:val="暗表文字"/>
    <w:pPr>
      <w:keepNext/>
      <w:widowControl w:val="0"/>
    </w:pPr>
    <w:rPr>
      <w:rFonts w:ascii="宋体" w:eastAsia="宋体" w:hAnsi="Arial" w:cs="Times New Roman"/>
      <w:sz w:val="24"/>
      <w:szCs w:val="24"/>
    </w:rPr>
  </w:style>
  <w:style w:type="paragraph" w:customStyle="1" w:styleId="affffffff">
    <w:name w:val="①"/>
    <w:basedOn w:val="1f"/>
    <w:pPr>
      <w:tabs>
        <w:tab w:val="clear" w:pos="2160"/>
        <w:tab w:val="left" w:pos="0"/>
        <w:tab w:val="left" w:pos="1134"/>
        <w:tab w:val="left" w:pos="8505"/>
      </w:tabs>
      <w:adjustRightInd/>
      <w:spacing w:before="60" w:after="60" w:line="400" w:lineRule="exact"/>
      <w:ind w:leftChars="490" w:left="642" w:hangingChars="152" w:hanging="152"/>
      <w:jc w:val="both"/>
    </w:pPr>
    <w:rPr>
      <w:rFonts w:ascii="Arial" w:eastAsia="宋体" w:hAnsi="Arial"/>
      <w:sz w:val="24"/>
    </w:rPr>
  </w:style>
  <w:style w:type="paragraph" w:customStyle="1" w:styleId="LL1">
    <w:name w:val="LL1"/>
    <w:basedOn w:val="a"/>
    <w:pPr>
      <w:autoSpaceDE w:val="0"/>
      <w:autoSpaceDN w:val="0"/>
      <w:adjustRightInd w:val="0"/>
      <w:spacing w:before="60" w:after="60" w:line="360" w:lineRule="atLeast"/>
      <w:ind w:left="1843"/>
    </w:pPr>
    <w:rPr>
      <w:rFonts w:ascii="宋体" w:eastAsia="宋体" w:hAnsi="Calibri" w:cs="Times New Roman"/>
      <w:spacing w:val="5"/>
      <w:kern w:val="0"/>
      <w:sz w:val="24"/>
      <w:szCs w:val="20"/>
    </w:rPr>
  </w:style>
  <w:style w:type="paragraph" w:customStyle="1" w:styleId="4085">
    <w:name w:val="样式 表格4 + 首行缩进:  0.85 字符"/>
    <w:basedOn w:val="a"/>
    <w:pPr>
      <w:adjustRightInd w:val="0"/>
      <w:snapToGrid w:val="0"/>
      <w:spacing w:line="240" w:lineRule="exact"/>
      <w:ind w:left="-2" w:right="-36"/>
    </w:pPr>
    <w:rPr>
      <w:rFonts w:ascii="宋体" w:eastAsia="宋体" w:hAnsi="宋体" w:cs="Times New Roman"/>
      <w:color w:val="000000"/>
      <w:sz w:val="18"/>
      <w:szCs w:val="20"/>
    </w:rPr>
  </w:style>
  <w:style w:type="paragraph" w:customStyle="1" w:styleId="1111A-n">
    <w:name w:val="1.1.1.1A-n"/>
    <w:basedOn w:val="1111"/>
    <w:pPr>
      <w:tabs>
        <w:tab w:val="clear" w:pos="1134"/>
        <w:tab w:val="left" w:pos="26875"/>
      </w:tabs>
      <w:autoSpaceDE w:val="0"/>
      <w:autoSpaceDN w:val="0"/>
      <w:ind w:left="1560"/>
    </w:pPr>
    <w:rPr>
      <w:sz w:val="24"/>
    </w:rPr>
  </w:style>
  <w:style w:type="paragraph" w:customStyle="1" w:styleId="83">
    <w:name w:val="8"/>
    <w:basedOn w:val="a"/>
    <w:next w:val="a"/>
    <w:pPr>
      <w:spacing w:line="430" w:lineRule="exact"/>
      <w:ind w:leftChars="507" w:left="1155" w:firstLineChars="2" w:hanging="210"/>
    </w:pPr>
    <w:rPr>
      <w:rFonts w:ascii="Calibri" w:eastAsia="宋体" w:hAnsi="Calibri" w:cs="Times New Roman"/>
      <w:color w:val="FF0000"/>
      <w:sz w:val="24"/>
      <w:szCs w:val="20"/>
    </w:rPr>
  </w:style>
  <w:style w:type="paragraph" w:customStyle="1" w:styleId="66">
    <w:name w:val="注左6"/>
    <w:basedOn w:val="1fa"/>
    <w:pPr>
      <w:ind w:leftChars="600" w:left="950"/>
    </w:pPr>
  </w:style>
  <w:style w:type="paragraph" w:customStyle="1" w:styleId="342">
    <w:name w:val="3.4.2"/>
    <w:basedOn w:val="a"/>
    <w:pPr>
      <w:tabs>
        <w:tab w:val="left" w:pos="540"/>
      </w:tabs>
      <w:adjustRightInd w:val="0"/>
      <w:spacing w:before="120" w:line="312" w:lineRule="atLeast"/>
      <w:textAlignment w:val="baseline"/>
    </w:pPr>
    <w:rPr>
      <w:rFonts w:ascii="Calibri" w:eastAsia="宋体" w:hAnsi="Calibri" w:cs="Times New Roman"/>
      <w:kern w:val="0"/>
      <w:sz w:val="24"/>
      <w:szCs w:val="20"/>
    </w:rPr>
  </w:style>
  <w:style w:type="paragraph" w:customStyle="1" w:styleId="3m-">
    <w:name w:val="标题 3m-"/>
    <w:basedOn w:val="3m"/>
    <w:pPr>
      <w:tabs>
        <w:tab w:val="clear" w:pos="720"/>
      </w:tabs>
      <w:ind w:firstLine="0"/>
    </w:pPr>
  </w:style>
  <w:style w:type="paragraph" w:customStyle="1" w:styleId="1f">
    <w:name w:val="正文1"/>
    <w:basedOn w:val="16"/>
    <w:link w:val="1Chara"/>
    <w:pPr>
      <w:keepNext w:val="0"/>
      <w:keepLines w:val="0"/>
      <w:tabs>
        <w:tab w:val="clear" w:pos="0"/>
        <w:tab w:val="clear" w:pos="425"/>
        <w:tab w:val="left" w:pos="2160"/>
      </w:tabs>
      <w:adjustRightInd w:val="0"/>
      <w:spacing w:before="0" w:beforeAutospacing="0" w:after="0" w:afterAutospacing="0" w:line="490" w:lineRule="exact"/>
      <w:ind w:left="0" w:firstLine="0"/>
      <w:textAlignment w:val="baseline"/>
      <w:outlineLvl w:val="9"/>
    </w:pPr>
    <w:rPr>
      <w:rFonts w:ascii="仿宋_GB2312" w:eastAsia="仿宋_GB2312"/>
      <w:b w:val="0"/>
      <w:spacing w:val="0"/>
      <w:kern w:val="2"/>
      <w:sz w:val="34"/>
      <w:szCs w:val="22"/>
    </w:rPr>
  </w:style>
  <w:style w:type="paragraph" w:customStyle="1" w:styleId="affffffff0">
    <w:name w:val="正文文字"/>
    <w:basedOn w:val="a"/>
    <w:pPr>
      <w:tabs>
        <w:tab w:val="left" w:pos="7320"/>
      </w:tabs>
      <w:adjustRightInd w:val="0"/>
      <w:snapToGrid w:val="0"/>
      <w:spacing w:line="360" w:lineRule="auto"/>
      <w:ind w:leftChars="743" w:left="2126" w:hangingChars="143" w:hanging="343"/>
    </w:pPr>
    <w:rPr>
      <w:rFonts w:ascii="宋体" w:eastAsia="宋体" w:hAnsi="宋体" w:cs="Arial"/>
      <w:color w:val="000000"/>
      <w:sz w:val="24"/>
      <w:szCs w:val="24"/>
    </w:rPr>
  </w:style>
  <w:style w:type="paragraph" w:customStyle="1" w:styleId="140">
    <w:name w:val="目录 1 + 左侧:  4 字符"/>
    <w:basedOn w:val="1f9"/>
    <w:pPr>
      <w:tabs>
        <w:tab w:val="left" w:pos="1680"/>
        <w:tab w:val="right" w:leader="dot" w:pos="9060"/>
      </w:tabs>
      <w:spacing w:beforeLines="50" w:before="156" w:afterLines="50" w:after="156" w:line="360" w:lineRule="auto"/>
      <w:ind w:leftChars="200" w:left="400"/>
      <w:outlineLvl w:val="3"/>
    </w:pPr>
    <w:rPr>
      <w:rFonts w:eastAsia="黑体"/>
      <w:caps/>
      <w:sz w:val="24"/>
    </w:rPr>
  </w:style>
  <w:style w:type="paragraph" w:customStyle="1" w:styleId="400">
    <w:name w:val="正文4编0"/>
    <w:basedOn w:val="a"/>
    <w:pPr>
      <w:tabs>
        <w:tab w:val="left" w:pos="567"/>
        <w:tab w:val="left" w:pos="1260"/>
      </w:tabs>
      <w:spacing w:line="560" w:lineRule="exact"/>
      <w:ind w:left="1260" w:hanging="420"/>
    </w:pPr>
    <w:rPr>
      <w:rFonts w:ascii="宋体" w:eastAsia="宋体" w:hAnsi="Courier New" w:cs="Times New Roman"/>
      <w:snapToGrid w:val="0"/>
      <w:kern w:val="0"/>
      <w:sz w:val="28"/>
      <w:szCs w:val="24"/>
    </w:rPr>
  </w:style>
  <w:style w:type="paragraph" w:customStyle="1" w:styleId="affffffff1">
    <w:name w:val="第一行"/>
    <w:basedOn w:val="a"/>
    <w:next w:val="a"/>
    <w:pPr>
      <w:spacing w:beforeLines="100" w:before="312" w:line="360" w:lineRule="auto"/>
      <w:jc w:val="center"/>
    </w:pPr>
    <w:rPr>
      <w:rFonts w:ascii="宋体" w:eastAsia="宋体" w:hAnsi="Calibri" w:cs="Times New Roman"/>
      <w:b/>
      <w:sz w:val="32"/>
      <w:szCs w:val="20"/>
    </w:rPr>
  </w:style>
  <w:style w:type="paragraph" w:customStyle="1" w:styleId="CM17">
    <w:name w:val="CM17"/>
    <w:basedOn w:val="Default"/>
    <w:next w:val="Default"/>
    <w:uiPriority w:val="99"/>
    <w:pPr>
      <w:spacing w:line="471" w:lineRule="atLeast"/>
    </w:pPr>
    <w:rPr>
      <w:rFonts w:ascii="微软雅黑" w:eastAsia="微软雅黑" w:cs="Times New Roman"/>
      <w:color w:val="auto"/>
    </w:rPr>
  </w:style>
  <w:style w:type="paragraph" w:customStyle="1" w:styleId="affffffff2">
    <w:name w:val="通知"/>
    <w:basedOn w:val="afffffffe"/>
    <w:rPr>
      <w:b w:val="0"/>
      <w:sz w:val="44"/>
    </w:rPr>
  </w:style>
  <w:style w:type="paragraph" w:customStyle="1" w:styleId="xl71">
    <w:name w:val="xl7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XWCharChar1">
    <w:name w:val="XW正文 Char Char1"/>
    <w:basedOn w:val="aff2"/>
    <w:pPr>
      <w:widowControl w:val="0"/>
      <w:adjustRightInd w:val="0"/>
      <w:spacing w:line="360" w:lineRule="auto"/>
      <w:ind w:leftChars="0" w:left="0" w:firstLineChars="200" w:firstLine="200"/>
      <w:textAlignment w:val="baseline"/>
    </w:pPr>
    <w:rPr>
      <w:rFonts w:ascii="Times New Roman" w:hAnsi="Times New Roman"/>
      <w:color w:val="auto"/>
      <w:szCs w:val="20"/>
    </w:rPr>
  </w:style>
  <w:style w:type="paragraph" w:customStyle="1" w:styleId="xl48">
    <w:name w:val="xl48"/>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20"/>
      <w:szCs w:val="20"/>
    </w:rPr>
  </w:style>
  <w:style w:type="paragraph" w:customStyle="1" w:styleId="2f4">
    <w:name w:val="样式 标题2"/>
    <w:basedOn w:val="2"/>
    <w:pPr>
      <w:keepNext/>
      <w:keepLines/>
      <w:numPr>
        <w:ilvl w:val="1"/>
      </w:numPr>
      <w:tabs>
        <w:tab w:val="left" w:pos="800"/>
      </w:tabs>
      <w:overflowPunct/>
      <w:autoSpaceDE/>
      <w:autoSpaceDN/>
      <w:spacing w:beforeLines="50" w:afterLines="50" w:line="300" w:lineRule="auto"/>
      <w:ind w:left="800" w:firstLineChars="40" w:hanging="800"/>
      <w:jc w:val="both"/>
      <w:textAlignment w:val="auto"/>
      <w:outlineLvl w:val="9"/>
    </w:pPr>
    <w:rPr>
      <w:rFonts w:ascii="宋体" w:hAnsi="宋体"/>
      <w:bCs w:val="0"/>
      <w:color w:val="auto"/>
      <w:kern w:val="2"/>
      <w:sz w:val="28"/>
      <w:szCs w:val="20"/>
    </w:rPr>
  </w:style>
  <w:style w:type="paragraph" w:customStyle="1" w:styleId="lk2">
    <w:name w:val="lk2"/>
    <w:basedOn w:val="a"/>
    <w:pPr>
      <w:spacing w:line="720" w:lineRule="auto"/>
      <w:jc w:val="center"/>
    </w:pPr>
    <w:rPr>
      <w:rFonts w:ascii="宋体" w:eastAsia="宋体" w:hAnsi="Calibri" w:cs="Times New Roman"/>
      <w:b/>
      <w:sz w:val="30"/>
      <w:szCs w:val="20"/>
    </w:rPr>
  </w:style>
  <w:style w:type="paragraph" w:customStyle="1" w:styleId="4b">
    <w:name w:val="样式4"/>
    <w:basedOn w:val="a"/>
    <w:pPr>
      <w:overflowPunct w:val="0"/>
      <w:topLinePunct/>
      <w:adjustRightInd w:val="0"/>
      <w:snapToGrid w:val="0"/>
      <w:spacing w:line="360" w:lineRule="auto"/>
      <w:ind w:firstLineChars="200" w:firstLine="560"/>
    </w:pPr>
    <w:rPr>
      <w:rFonts w:ascii="宋体" w:eastAsia="宋体" w:hAnsi="宋体" w:cs="Times New Roman"/>
      <w:bCs/>
      <w:snapToGrid w:val="0"/>
      <w:color w:val="000000"/>
      <w:sz w:val="28"/>
      <w:szCs w:val="20"/>
    </w:rPr>
  </w:style>
  <w:style w:type="paragraph" w:customStyle="1" w:styleId="LL">
    <w:name w:val="LL"/>
    <w:basedOn w:val="a"/>
    <w:pPr>
      <w:autoSpaceDE w:val="0"/>
      <w:autoSpaceDN w:val="0"/>
      <w:adjustRightInd w:val="0"/>
      <w:spacing w:before="60" w:after="60" w:line="360" w:lineRule="atLeast"/>
      <w:ind w:left="1560"/>
    </w:pPr>
    <w:rPr>
      <w:rFonts w:ascii="宋体" w:eastAsia="宋体" w:hAnsi="Calibri" w:cs="Times New Roman"/>
      <w:spacing w:val="5"/>
      <w:kern w:val="0"/>
      <w:sz w:val="24"/>
      <w:szCs w:val="20"/>
    </w:rPr>
  </w:style>
  <w:style w:type="paragraph" w:customStyle="1" w:styleId="affffffff3">
    <w:name w:val="签字"/>
    <w:basedOn w:val="a"/>
    <w:pPr>
      <w:adjustRightInd w:val="0"/>
      <w:snapToGrid w:val="0"/>
      <w:spacing w:line="440" w:lineRule="exact"/>
      <w:ind w:leftChars="2000" w:left="2000"/>
    </w:pPr>
    <w:rPr>
      <w:rFonts w:ascii="Calibri" w:eastAsia="宋体" w:hAnsi="Calibri" w:cs="Times New Roman"/>
      <w:sz w:val="24"/>
      <w:szCs w:val="20"/>
    </w:rPr>
  </w:style>
  <w:style w:type="paragraph" w:customStyle="1" w:styleId="0">
    <w:name w:val="样式 首行缩进:  0 厘米 行距: 单倍行距"/>
    <w:basedOn w:val="a"/>
    <w:semiHidden/>
    <w:pPr>
      <w:adjustRightInd w:val="0"/>
      <w:textAlignment w:val="baseline"/>
    </w:pPr>
    <w:rPr>
      <w:rFonts w:ascii="Calibri" w:eastAsia="宋体" w:hAnsi="Calibri" w:cs="Times New Roman"/>
      <w:kern w:val="0"/>
      <w:szCs w:val="20"/>
    </w:rPr>
  </w:style>
  <w:style w:type="paragraph" w:customStyle="1" w:styleId="Style156">
    <w:name w:val="_Style 156"/>
    <w:basedOn w:val="a"/>
    <w:rPr>
      <w:rFonts w:ascii="Calibri" w:eastAsia="宋体" w:hAnsi="Calibri" w:cs="Times New Roman"/>
      <w:szCs w:val="24"/>
    </w:rPr>
  </w:style>
  <w:style w:type="paragraph" w:customStyle="1" w:styleId="LK3">
    <w:name w:val="LK3"/>
    <w:basedOn w:val="lk2"/>
    <w:rPr>
      <w:kern w:val="80"/>
      <w:sz w:val="36"/>
    </w:rPr>
  </w:style>
  <w:style w:type="paragraph" w:customStyle="1" w:styleId="affffffff4">
    <w:name w:val="图名"/>
    <w:basedOn w:val="a"/>
    <w:pPr>
      <w:spacing w:line="360" w:lineRule="auto"/>
      <w:jc w:val="center"/>
    </w:pPr>
    <w:rPr>
      <w:rFonts w:ascii="宋体" w:eastAsia="宋体" w:hAnsi="Calibri" w:cs="Times New Roman"/>
      <w:szCs w:val="21"/>
    </w:rPr>
  </w:style>
  <w:style w:type="paragraph" w:customStyle="1" w:styleId="1ff6">
    <w:name w:val="我的正文1)"/>
    <w:basedOn w:val="a"/>
    <w:uiPriority w:val="99"/>
    <w:pPr>
      <w:widowControl/>
      <w:spacing w:line="360" w:lineRule="auto"/>
      <w:ind w:leftChars="250" w:left="450" w:hangingChars="200" w:hanging="200"/>
    </w:pPr>
    <w:rPr>
      <w:rFonts w:ascii="Calibri" w:eastAsia="新宋体" w:hAnsi="Calibri" w:cs="Arial Unicode MS"/>
      <w:color w:val="000000"/>
      <w:kern w:val="0"/>
      <w:sz w:val="24"/>
      <w:szCs w:val="24"/>
      <w:lang w:val="zh-CN"/>
    </w:rPr>
  </w:style>
  <w:style w:type="paragraph" w:customStyle="1" w:styleId="Style21">
    <w:name w:val="_Style 21"/>
    <w:basedOn w:val="a"/>
    <w:next w:val="a"/>
    <w:pPr>
      <w:widowControl/>
      <w:jc w:val="left"/>
    </w:pPr>
    <w:rPr>
      <w:rFonts w:ascii="Calibri" w:eastAsia="宋体" w:hAnsi="Calibri" w:cs="Times New Roman"/>
      <w:kern w:val="0"/>
      <w:sz w:val="20"/>
      <w:szCs w:val="20"/>
    </w:rPr>
  </w:style>
  <w:style w:type="paragraph" w:customStyle="1" w:styleId="Charffd">
    <w:name w:val="Char"/>
    <w:basedOn w:val="a"/>
    <w:pPr>
      <w:spacing w:afterLines="50" w:after="156"/>
    </w:pPr>
    <w:rPr>
      <w:rFonts w:ascii="Calibri" w:eastAsia="宋体" w:hAnsi="Calibri" w:cs="Times New Roman"/>
      <w:szCs w:val="24"/>
    </w:rPr>
  </w:style>
  <w:style w:type="paragraph" w:customStyle="1" w:styleId="0Char">
    <w:name w:val="样式 首行缩进:  0 厘米 行距: 单倍行距 Char"/>
    <w:basedOn w:val="a"/>
    <w:pPr>
      <w:adjustRightInd w:val="0"/>
      <w:textAlignment w:val="baseline"/>
    </w:pPr>
    <w:rPr>
      <w:rFonts w:ascii="Calibri" w:eastAsia="宋体" w:hAnsi="Calibri" w:cs="Times New Roman"/>
      <w:kern w:val="0"/>
      <w:szCs w:val="21"/>
    </w:rPr>
  </w:style>
  <w:style w:type="paragraph" w:customStyle="1" w:styleId="5b">
    <w:name w:val="5"/>
    <w:basedOn w:val="a"/>
    <w:pPr>
      <w:tabs>
        <w:tab w:val="left" w:pos="720"/>
        <w:tab w:val="left" w:pos="1145"/>
      </w:tabs>
      <w:spacing w:line="300" w:lineRule="auto"/>
    </w:pPr>
    <w:rPr>
      <w:rFonts w:ascii="Calibri" w:eastAsia="宋体" w:hAnsi="Calibri" w:cs="Times New Roman"/>
      <w:sz w:val="24"/>
      <w:szCs w:val="20"/>
    </w:rPr>
  </w:style>
  <w:style w:type="paragraph" w:customStyle="1" w:styleId="2f5">
    <w:name w:val="表格2"/>
    <w:basedOn w:val="1f6"/>
    <w:pPr>
      <w:adjustRightInd/>
      <w:snapToGrid/>
      <w:spacing w:before="0" w:after="0" w:line="400" w:lineRule="exact"/>
      <w:jc w:val="center"/>
    </w:pPr>
    <w:rPr>
      <w:rFonts w:ascii="宋体" w:hAnsi="宋体"/>
      <w:kern w:val="2"/>
    </w:rPr>
  </w:style>
  <w:style w:type="paragraph" w:customStyle="1" w:styleId="affffffff5">
    <w:name w:val="首行缩进正文"/>
    <w:basedOn w:val="a"/>
    <w:pPr>
      <w:ind w:firstLineChars="200" w:firstLine="200"/>
    </w:pPr>
    <w:rPr>
      <w:rFonts w:ascii="Calibri" w:eastAsia="宋体" w:hAnsi="Calibri" w:cs="Times New Roman"/>
      <w:szCs w:val="24"/>
    </w:rPr>
  </w:style>
  <w:style w:type="paragraph" w:customStyle="1" w:styleId="112">
    <w:name w:val="标题11"/>
    <w:basedOn w:val="2"/>
    <w:pPr>
      <w:keepLines/>
      <w:overflowPunct/>
      <w:autoSpaceDE/>
      <w:autoSpaceDN/>
      <w:spacing w:line="380" w:lineRule="exact"/>
      <w:ind w:firstLineChars="0" w:firstLine="0"/>
      <w:jc w:val="both"/>
      <w:textAlignment w:val="auto"/>
    </w:pPr>
    <w:rPr>
      <w:rFonts w:ascii="Arial" w:hAnsi="Arial"/>
      <w:b w:val="0"/>
      <w:color w:val="auto"/>
      <w:kern w:val="2"/>
      <w:szCs w:val="32"/>
    </w:rPr>
  </w:style>
  <w:style w:type="paragraph" w:customStyle="1" w:styleId="affffffff6">
    <w:name w:val="列表题头"/>
    <w:basedOn w:val="3"/>
    <w:pPr>
      <w:keepNext/>
      <w:keepLines/>
      <w:tabs>
        <w:tab w:val="clear" w:pos="765"/>
        <w:tab w:val="left" w:pos="705"/>
        <w:tab w:val="left" w:pos="780"/>
        <w:tab w:val="left" w:pos="1200"/>
        <w:tab w:val="left" w:pos="2640"/>
        <w:tab w:val="left" w:pos="3360"/>
      </w:tabs>
      <w:adjustRightInd w:val="0"/>
      <w:snapToGrid w:val="0"/>
      <w:spacing w:before="120"/>
      <w:ind w:left="0" w:firstLine="0"/>
      <w:jc w:val="center"/>
      <w:outlineLvl w:val="9"/>
    </w:pPr>
    <w:rPr>
      <w:rFonts w:ascii="宋体" w:hAnsi="宋体" w:cs="Arial"/>
      <w:snapToGrid/>
      <w:color w:val="000000"/>
      <w:szCs w:val="21"/>
    </w:rPr>
  </w:style>
  <w:style w:type="paragraph" w:customStyle="1" w:styleId="313">
    <w:name w:val="样式 标题 3 + 段前: 1 行"/>
    <w:basedOn w:val="3"/>
    <w:pPr>
      <w:keepNext/>
      <w:keepLines/>
      <w:numPr>
        <w:ilvl w:val="2"/>
      </w:numPr>
      <w:tabs>
        <w:tab w:val="left" w:pos="1134"/>
      </w:tabs>
      <w:adjustRightInd w:val="0"/>
      <w:ind w:leftChars="440" w:left="1134" w:hanging="1134"/>
      <w:jc w:val="left"/>
      <w:textAlignment w:val="baseline"/>
    </w:pPr>
    <w:rPr>
      <w:rFonts w:eastAsia="黑体" w:cs="宋体"/>
      <w:bCs/>
      <w:snapToGrid/>
      <w:szCs w:val="20"/>
    </w:rPr>
  </w:style>
  <w:style w:type="paragraph" w:customStyle="1" w:styleId="affffffff7">
    <w:name w:val="批注"/>
    <w:basedOn w:val="a"/>
    <w:pPr>
      <w:tabs>
        <w:tab w:val="left" w:pos="360"/>
        <w:tab w:val="left" w:pos="1200"/>
      </w:tabs>
      <w:adjustRightInd w:val="0"/>
      <w:snapToGrid w:val="0"/>
      <w:spacing w:line="440" w:lineRule="exact"/>
      <w:ind w:leftChars="300" w:left="500" w:hangingChars="200" w:hanging="200"/>
    </w:pPr>
    <w:rPr>
      <w:rFonts w:ascii="宋体" w:eastAsia="宋体" w:hAnsi="Calibri" w:cs="Times New Roman"/>
      <w:sz w:val="24"/>
      <w:szCs w:val="24"/>
    </w:rPr>
  </w:style>
  <w:style w:type="paragraph" w:customStyle="1" w:styleId="4c">
    <w:name w:val="第4行"/>
    <w:basedOn w:val="a"/>
    <w:pPr>
      <w:jc w:val="center"/>
    </w:pPr>
    <w:rPr>
      <w:rFonts w:ascii="黑体" w:eastAsia="黑体" w:hAnsi="Calibri" w:cs="Times New Roman"/>
      <w:sz w:val="30"/>
      <w:szCs w:val="30"/>
    </w:rPr>
  </w:style>
  <w:style w:type="paragraph" w:customStyle="1" w:styleId="bf1">
    <w:name w:val="bf.1"/>
    <w:basedOn w:val="a"/>
    <w:pPr>
      <w:autoSpaceDE w:val="0"/>
      <w:autoSpaceDN w:val="0"/>
      <w:adjustRightInd w:val="0"/>
      <w:spacing w:line="240" w:lineRule="atLeast"/>
    </w:pPr>
    <w:rPr>
      <w:rFonts w:ascii="宋体" w:eastAsia="宋体" w:hAnsi="Arial" w:cs="Times New Roman"/>
      <w:b/>
      <w:sz w:val="30"/>
      <w:szCs w:val="20"/>
    </w:rPr>
  </w:style>
  <w:style w:type="paragraph" w:customStyle="1" w:styleId="n0">
    <w:name w:val="n"/>
    <w:basedOn w:val="a"/>
    <w:pPr>
      <w:adjustRightInd w:val="0"/>
      <w:spacing w:line="400" w:lineRule="atLeast"/>
      <w:textAlignment w:val="baseline"/>
    </w:pPr>
    <w:rPr>
      <w:rFonts w:ascii="Arial" w:eastAsia="宋体" w:hAnsi="Arial" w:cs="Times New Roman"/>
      <w:kern w:val="0"/>
      <w:sz w:val="24"/>
      <w:szCs w:val="20"/>
    </w:rPr>
  </w:style>
  <w:style w:type="paragraph" w:customStyle="1" w:styleId="1ff7">
    <w:name w:val="文档结构图1"/>
    <w:basedOn w:val="a"/>
    <w:pPr>
      <w:shd w:val="clear" w:color="auto" w:fill="000080"/>
      <w:adjustRightInd w:val="0"/>
      <w:spacing w:line="410" w:lineRule="atLeast"/>
      <w:jc w:val="left"/>
      <w:textAlignment w:val="baseline"/>
    </w:pPr>
    <w:rPr>
      <w:rFonts w:ascii="宋体" w:eastAsia="宋体" w:hAnsi="Calibri" w:cs="Times New Roman"/>
      <w:kern w:val="0"/>
      <w:sz w:val="24"/>
      <w:szCs w:val="20"/>
    </w:rPr>
  </w:style>
  <w:style w:type="paragraph" w:customStyle="1" w:styleId="4d">
    <w:name w:val="样式 标题 4 +"/>
    <w:basedOn w:val="4"/>
    <w:pPr>
      <w:keepNext w:val="0"/>
      <w:keepLines w:val="0"/>
      <w:numPr>
        <w:ilvl w:val="3"/>
      </w:numPr>
      <w:tabs>
        <w:tab w:val="left" w:pos="1200"/>
        <w:tab w:val="left" w:pos="1480"/>
      </w:tabs>
      <w:spacing w:line="360" w:lineRule="auto"/>
      <w:ind w:left="400"/>
    </w:pPr>
    <w:rPr>
      <w:rFonts w:ascii="宋体" w:eastAsia="宋体" w:hAnsi="Times New Roman"/>
      <w:b w:val="0"/>
      <w:kern w:val="0"/>
      <w:szCs w:val="24"/>
    </w:rPr>
  </w:style>
  <w:style w:type="paragraph" w:customStyle="1" w:styleId="--">
    <w:name w:val="--"/>
    <w:basedOn w:val="LL"/>
    <w:pPr>
      <w:ind w:left="2041" w:hanging="227"/>
    </w:pPr>
  </w:style>
  <w:style w:type="paragraph" w:customStyle="1" w:styleId="1ff8">
    <w:name w:val="正文标题1"/>
    <w:basedOn w:val="a"/>
    <w:next w:val="a"/>
    <w:pPr>
      <w:tabs>
        <w:tab w:val="left" w:pos="360"/>
      </w:tabs>
      <w:topLinePunct/>
      <w:adjustRightInd w:val="0"/>
      <w:spacing w:before="120" w:after="120" w:line="360" w:lineRule="auto"/>
      <w:ind w:left="360" w:hanging="360"/>
      <w:textAlignment w:val="baseline"/>
    </w:pPr>
    <w:rPr>
      <w:rFonts w:ascii="Calibri" w:eastAsia="宋体" w:hAnsi="Calibri" w:cs="Times New Roman"/>
      <w:b/>
      <w:sz w:val="32"/>
      <w:szCs w:val="20"/>
    </w:rPr>
  </w:style>
  <w:style w:type="paragraph" w:customStyle="1" w:styleId="xl47">
    <w:name w:val="xl47"/>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0"/>
      <w:szCs w:val="20"/>
    </w:rPr>
  </w:style>
  <w:style w:type="paragraph" w:customStyle="1" w:styleId="50505">
    <w:name w:val="样式 表名 + 首行缩进:  5 字符 段前: 0.5 行 段后: 0.5 行"/>
    <w:basedOn w:val="a"/>
    <w:pPr>
      <w:keepNext/>
      <w:keepLines/>
      <w:spacing w:beforeLines="50" w:afterLines="50"/>
      <w:ind w:firstLineChars="500" w:firstLine="500"/>
    </w:pPr>
    <w:rPr>
      <w:rFonts w:ascii="Arial" w:eastAsia="黑体" w:hAnsi="Arial" w:cs="宋体"/>
      <w:spacing w:val="14"/>
      <w:sz w:val="24"/>
      <w:szCs w:val="20"/>
    </w:rPr>
  </w:style>
  <w:style w:type="paragraph" w:customStyle="1" w:styleId="affffffff8">
    <w:name w:val="小节标题"/>
    <w:basedOn w:val="a"/>
    <w:next w:val="a"/>
    <w:pPr>
      <w:widowControl/>
      <w:spacing w:before="175" w:after="102" w:line="351" w:lineRule="atLeast"/>
      <w:textAlignment w:val="baseline"/>
    </w:pPr>
    <w:rPr>
      <w:rFonts w:ascii="Calibri" w:eastAsia="黑体" w:hAnsi="Calibri" w:cs="Times New Roman"/>
      <w:color w:val="000000"/>
      <w:kern w:val="0"/>
      <w:szCs w:val="20"/>
      <w:u w:color="000000"/>
    </w:rPr>
  </w:style>
  <w:style w:type="paragraph" w:customStyle="1" w:styleId="affffffff9">
    <w:name w:val="部分标题"/>
    <w:basedOn w:val="affffa"/>
    <w:next w:val="afffffc"/>
    <w:pPr>
      <w:spacing w:before="600"/>
      <w:jc w:val="center"/>
    </w:pPr>
  </w:style>
  <w:style w:type="paragraph" w:customStyle="1" w:styleId="Liu">
    <w:name w:val="正文 Liu"/>
    <w:basedOn w:val="a"/>
    <w:pPr>
      <w:spacing w:line="480" w:lineRule="exact"/>
      <w:ind w:firstLineChars="200" w:firstLine="200"/>
    </w:pPr>
    <w:rPr>
      <w:rFonts w:ascii="Calibri" w:eastAsia="宋体" w:hAnsi="Calibri" w:cs="Times New Roman"/>
      <w:spacing w:val="4"/>
      <w:sz w:val="26"/>
      <w:szCs w:val="20"/>
    </w:rPr>
  </w:style>
  <w:style w:type="paragraph" w:customStyle="1" w:styleId="xl43">
    <w:name w:val="xl43"/>
    <w:basedOn w:val="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1ff9">
    <w:name w:val="1)"/>
    <w:basedOn w:val="af6"/>
    <w:pPr>
      <w:tabs>
        <w:tab w:val="left" w:pos="1440"/>
        <w:tab w:val="left" w:pos="1582"/>
      </w:tabs>
      <w:adjustRightInd w:val="0"/>
      <w:snapToGrid w:val="0"/>
      <w:spacing w:after="0" w:line="360" w:lineRule="auto"/>
      <w:ind w:leftChars="800" w:left="950" w:hangingChars="150" w:hanging="150"/>
    </w:pPr>
    <w:rPr>
      <w:rFonts w:ascii="宋体" w:hAnsi="宋体" w:cs="Arial"/>
      <w:sz w:val="24"/>
      <w:szCs w:val="24"/>
    </w:rPr>
  </w:style>
  <w:style w:type="paragraph" w:customStyle="1" w:styleId="xl70">
    <w:name w:val="xl7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LK4">
    <w:name w:val="LK4"/>
    <w:basedOn w:val="a"/>
    <w:pPr>
      <w:spacing w:line="360" w:lineRule="auto"/>
      <w:jc w:val="center"/>
    </w:pPr>
    <w:rPr>
      <w:rFonts w:ascii="宋体" w:eastAsia="宋体" w:hAnsi="Calibri" w:cs="Times New Roman"/>
      <w:b/>
      <w:spacing w:val="60"/>
      <w:sz w:val="72"/>
      <w:szCs w:val="20"/>
    </w:rPr>
  </w:style>
  <w:style w:type="paragraph" w:customStyle="1" w:styleId="2f6">
    <w:name w:val="正文2编号"/>
    <w:basedOn w:val="a"/>
    <w:next w:val="a"/>
    <w:pPr>
      <w:spacing w:line="360" w:lineRule="auto"/>
      <w:ind w:leftChars="200" w:left="960" w:hangingChars="200" w:hanging="480"/>
    </w:pPr>
    <w:rPr>
      <w:rFonts w:ascii="宋体" w:eastAsia="宋体" w:hAnsi="Calibri" w:cs="Times New Roman"/>
      <w:sz w:val="24"/>
      <w:szCs w:val="20"/>
    </w:rPr>
  </w:style>
  <w:style w:type="paragraph" w:customStyle="1" w:styleId="Char1f6">
    <w:name w:val="Char1"/>
    <w:basedOn w:val="a"/>
    <w:rPr>
      <w:rFonts w:ascii="Calibri" w:eastAsia="宋体" w:hAnsi="Calibri" w:cs="Times New Roman"/>
      <w:szCs w:val="24"/>
    </w:rPr>
  </w:style>
  <w:style w:type="paragraph" w:customStyle="1" w:styleId="Char110">
    <w:name w:val="Char11"/>
    <w:basedOn w:val="a"/>
    <w:pPr>
      <w:adjustRightInd w:val="0"/>
      <w:spacing w:line="360" w:lineRule="atLeast"/>
    </w:pPr>
    <w:rPr>
      <w:rFonts w:ascii="Tahoma" w:eastAsia="宋体" w:hAnsi="Tahoma" w:cs="Times New Roman"/>
      <w:sz w:val="24"/>
      <w:szCs w:val="20"/>
    </w:rPr>
  </w:style>
  <w:style w:type="paragraph" w:customStyle="1" w:styleId="CharCharCharCharCharChar0">
    <w:name w:val="Char Char Char Char Char Char"/>
    <w:basedOn w:val="a"/>
    <w:rPr>
      <w:rFonts w:ascii="Calibri" w:eastAsia="宋体" w:hAnsi="Calibri" w:cs="Times New Roman"/>
      <w:szCs w:val="24"/>
    </w:rPr>
  </w:style>
  <w:style w:type="paragraph" w:customStyle="1" w:styleId="300150">
    <w:name w:val="标题 3 + 小四 段前: 0 磅 段后: 0 磅 行距: 1.5 倍行距"/>
    <w:basedOn w:val="3"/>
    <w:next w:val="3"/>
    <w:semiHidden/>
    <w:pPr>
      <w:keepNext/>
      <w:keepLines/>
      <w:ind w:left="0" w:firstLine="0"/>
      <w:jc w:val="center"/>
    </w:pPr>
    <w:rPr>
      <w:rFonts w:eastAsia="黑体" w:cs="宋体"/>
      <w:b w:val="0"/>
      <w:bCs/>
      <w:snapToGrid/>
      <w:kern w:val="2"/>
      <w:szCs w:val="20"/>
    </w:rPr>
  </w:style>
  <w:style w:type="paragraph" w:customStyle="1" w:styleId="20505">
    <w:name w:val="样式 标题 2 + 段前: 0.5 行 段后: 0.5 行"/>
    <w:basedOn w:val="2"/>
    <w:pPr>
      <w:keepNext/>
      <w:keepLines/>
      <w:overflowPunct/>
      <w:autoSpaceDE/>
      <w:autoSpaceDN/>
      <w:adjustRightInd w:val="0"/>
      <w:spacing w:beforeLines="50" w:afterLines="50" w:line="240" w:lineRule="auto"/>
      <w:ind w:firstLineChars="200" w:firstLine="200"/>
      <w:jc w:val="left"/>
    </w:pPr>
    <w:rPr>
      <w:rFonts w:eastAsia="黑体"/>
      <w:b w:val="0"/>
      <w:bCs w:val="0"/>
      <w:color w:val="auto"/>
      <w:kern w:val="2"/>
      <w:sz w:val="21"/>
      <w:szCs w:val="20"/>
    </w:rPr>
  </w:style>
  <w:style w:type="paragraph" w:customStyle="1" w:styleId="affffffffa">
    <w:name w:val="节标题"/>
    <w:basedOn w:val="affffa"/>
    <w:pPr>
      <w:spacing w:before="120" w:after="160"/>
    </w:pPr>
    <w:rPr>
      <w:sz w:val="28"/>
    </w:rPr>
  </w:style>
  <w:style w:type="paragraph" w:customStyle="1" w:styleId="CharCharCharCharCharCharCharCharCharCharCharCharCharCharCharChar">
    <w:name w:val="Char Char Char Char Char Char Char Char Char Char Char Char Char Char Char Char"/>
    <w:basedOn w:val="a"/>
    <w:rPr>
      <w:rFonts w:ascii="Tahoma" w:eastAsia="宋体" w:hAnsi="Tahoma" w:cs="Times New Roman"/>
      <w:sz w:val="24"/>
      <w:szCs w:val="20"/>
    </w:rPr>
  </w:style>
  <w:style w:type="paragraph" w:customStyle="1" w:styleId="affffff9">
    <w:name w:val="表格序号（小四）"/>
    <w:pPr>
      <w:tabs>
        <w:tab w:val="left" w:pos="1200"/>
        <w:tab w:val="left" w:pos="1500"/>
      </w:tabs>
      <w:ind w:left="1200" w:hanging="360"/>
    </w:pPr>
    <w:rPr>
      <w:rFonts w:ascii="宋体" w:eastAsia="宋体" w:hAnsi="宋体" w:cs="Times New Roman"/>
      <w:sz w:val="24"/>
      <w:szCs w:val="20"/>
    </w:rPr>
  </w:style>
  <w:style w:type="paragraph" w:customStyle="1" w:styleId="xl51">
    <w:name w:val="xl51"/>
    <w:basedOn w:val="a"/>
    <w:semiHidden/>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150">
    <w:name w:val="样式 行距: 1.5 倍行距"/>
    <w:basedOn w:val="a"/>
    <w:pPr>
      <w:spacing w:line="360" w:lineRule="auto"/>
      <w:ind w:firstLineChars="200" w:firstLine="200"/>
    </w:pPr>
    <w:rPr>
      <w:rFonts w:ascii="Calibri" w:eastAsia="宋体" w:hAnsi="Calibri" w:cs="宋体"/>
      <w:szCs w:val="20"/>
    </w:rPr>
  </w:style>
  <w:style w:type="paragraph" w:customStyle="1" w:styleId="xl74">
    <w:name w:val="xl74"/>
    <w:basedOn w:val="a"/>
    <w:pPr>
      <w:widowControl/>
      <w:spacing w:before="100" w:beforeAutospacing="1" w:after="100" w:afterAutospacing="1"/>
      <w:jc w:val="left"/>
      <w:textAlignment w:val="center"/>
    </w:pPr>
    <w:rPr>
      <w:rFonts w:ascii="宋体" w:eastAsia="宋体" w:hAnsi="宋体" w:cs="宋体"/>
      <w:color w:val="FF0000"/>
      <w:kern w:val="0"/>
      <w:sz w:val="24"/>
      <w:szCs w:val="24"/>
    </w:rPr>
  </w:style>
  <w:style w:type="paragraph" w:customStyle="1" w:styleId="affffffffb">
    <w:name w:val="目录"/>
    <w:basedOn w:val="1f9"/>
    <w:pPr>
      <w:tabs>
        <w:tab w:val="right" w:leader="dot" w:pos="8494"/>
      </w:tabs>
      <w:adjustRightInd w:val="0"/>
      <w:snapToGrid w:val="0"/>
      <w:spacing w:beforeLines="100" w:afterLines="50" w:line="360" w:lineRule="auto"/>
      <w:jc w:val="center"/>
    </w:pPr>
    <w:rPr>
      <w:rFonts w:ascii="宋体"/>
      <w:b/>
      <w:bCs/>
      <w:caps/>
      <w:spacing w:val="120"/>
      <w:sz w:val="32"/>
      <w:szCs w:val="32"/>
    </w:rPr>
  </w:style>
  <w:style w:type="paragraph" w:customStyle="1" w:styleId="affffffffc">
    <w:name w:val="第六行"/>
    <w:basedOn w:val="a"/>
    <w:pPr>
      <w:spacing w:line="360" w:lineRule="exact"/>
      <w:jc w:val="center"/>
    </w:pPr>
    <w:rPr>
      <w:rFonts w:ascii="黑体" w:eastAsia="黑体" w:hAnsi="Calibri" w:cs="宋体"/>
      <w:b/>
      <w:bCs/>
      <w:spacing w:val="20"/>
      <w:sz w:val="36"/>
      <w:szCs w:val="36"/>
    </w:rPr>
  </w:style>
  <w:style w:type="paragraph" w:customStyle="1" w:styleId="CharChar2CharCharCharChar">
    <w:name w:val="Char Char2 Char Char Char Char"/>
    <w:basedOn w:val="a"/>
    <w:pPr>
      <w:spacing w:line="440" w:lineRule="exact"/>
    </w:pPr>
    <w:rPr>
      <w:rFonts w:ascii="Calibri" w:eastAsia="宋体" w:hAnsi="Calibri" w:cs="Times New Roman"/>
      <w:szCs w:val="20"/>
    </w:rPr>
  </w:style>
  <w:style w:type="paragraph" w:customStyle="1" w:styleId="CharChar1CharCharCharChar">
    <w:name w:val="Char Char1 Char Char Char Char"/>
    <w:basedOn w:val="a"/>
    <w:pPr>
      <w:spacing w:line="600" w:lineRule="exact"/>
      <w:ind w:firstLine="200"/>
    </w:pPr>
    <w:rPr>
      <w:rFonts w:ascii="Calibri" w:eastAsia="宋体" w:hAnsi="Calibri" w:cs="Times New Roman"/>
      <w:szCs w:val="20"/>
    </w:rPr>
  </w:style>
  <w:style w:type="paragraph" w:customStyle="1" w:styleId="xl56">
    <w:name w:val="xl56"/>
    <w:basedOn w:val="a"/>
    <w:semiHidden/>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20"/>
      <w:szCs w:val="20"/>
    </w:rPr>
  </w:style>
  <w:style w:type="paragraph" w:customStyle="1" w:styleId="xl83">
    <w:name w:val="xl83"/>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11Char1105">
    <w:name w:val="样式 标题 1标题 1 Char1 + 段前: 1 行 段后: 0.5 行"/>
    <w:basedOn w:val="1"/>
    <w:pPr>
      <w:pageBreakBefore/>
      <w:widowControl w:val="0"/>
      <w:tabs>
        <w:tab w:val="left" w:pos="1280"/>
      </w:tabs>
      <w:spacing w:beforeLines="100" w:afterLines="50" w:line="360" w:lineRule="auto"/>
      <w:ind w:left="2268"/>
      <w:jc w:val="center"/>
    </w:pPr>
    <w:rPr>
      <w:rFonts w:ascii="Arial" w:hAnsi="Arial" w:cs="宋体"/>
      <w:bCs w:val="0"/>
      <w:sz w:val="32"/>
      <w:szCs w:val="20"/>
    </w:rPr>
  </w:style>
  <w:style w:type="paragraph" w:customStyle="1" w:styleId="08">
    <w:name w:val="样式 首行缩进:  0.8 厘米"/>
    <w:basedOn w:val="a"/>
    <w:pPr>
      <w:spacing w:line="360" w:lineRule="auto"/>
      <w:ind w:firstLineChars="200" w:firstLine="560"/>
    </w:pPr>
    <w:rPr>
      <w:rFonts w:ascii="Calibri" w:eastAsia="宋体" w:hAnsi="Calibri" w:cs="Times New Roman"/>
      <w:sz w:val="28"/>
      <w:szCs w:val="20"/>
    </w:rPr>
  </w:style>
  <w:style w:type="paragraph" w:customStyle="1" w:styleId="2110">
    <w:name w:val="样式 样式 标题 2 + 段前: 1 行 + 段前: 1 行"/>
    <w:basedOn w:val="213"/>
    <w:pPr>
      <w:tabs>
        <w:tab w:val="clear" w:pos="1200"/>
        <w:tab w:val="left" w:pos="960"/>
      </w:tabs>
      <w:spacing w:beforeLines="0"/>
    </w:pPr>
  </w:style>
  <w:style w:type="paragraph" w:customStyle="1" w:styleId="affffffffd">
    <w:name w:val="我的正文"/>
    <w:basedOn w:val="a"/>
    <w:pPr>
      <w:spacing w:line="360" w:lineRule="auto"/>
      <w:ind w:firstLine="629"/>
    </w:pPr>
    <w:rPr>
      <w:rFonts w:ascii="Calibri" w:eastAsia="宋体" w:hAnsi="Calibri" w:cs="Times New Roman"/>
      <w:sz w:val="28"/>
      <w:szCs w:val="20"/>
    </w:rPr>
  </w:style>
  <w:style w:type="paragraph" w:customStyle="1" w:styleId="1111n">
    <w:name w:val="1.1.1.1n"/>
    <w:basedOn w:val="1111"/>
    <w:pPr>
      <w:snapToGrid w:val="0"/>
      <w:spacing w:before="0" w:after="0" w:line="324" w:lineRule="auto"/>
      <w:ind w:left="0" w:firstLineChars="200" w:firstLine="480"/>
      <w:textAlignment w:val="baseline"/>
    </w:pPr>
    <w:rPr>
      <w:rFonts w:ascii="Times New Roman"/>
      <w:b/>
      <w:bCs/>
      <w:sz w:val="24"/>
      <w:szCs w:val="24"/>
    </w:rPr>
  </w:style>
  <w:style w:type="paragraph" w:customStyle="1" w:styleId="affffffffe">
    <w:name w:val="英文仕様書"/>
    <w:basedOn w:val="a"/>
    <w:pPr>
      <w:adjustRightInd w:val="0"/>
      <w:spacing w:line="360" w:lineRule="auto"/>
      <w:textAlignment w:val="baseline"/>
    </w:pPr>
    <w:rPr>
      <w:rFonts w:ascii="Courier New" w:eastAsia="MS Gothic" w:hAnsi="Courier New" w:cs="Times New Roman"/>
      <w:b/>
      <w:kern w:val="0"/>
      <w:sz w:val="20"/>
      <w:szCs w:val="20"/>
      <w:lang w:eastAsia="ja-JP"/>
    </w:rPr>
  </w:style>
  <w:style w:type="paragraph" w:customStyle="1" w:styleId="1ffa">
    <w:name w:val="样式 1"/>
    <w:basedOn w:val="1"/>
    <w:pPr>
      <w:keepNext w:val="0"/>
      <w:keepLines w:val="0"/>
      <w:widowControl w:val="0"/>
      <w:topLinePunct/>
      <w:spacing w:before="0" w:after="0" w:line="240" w:lineRule="auto"/>
      <w:jc w:val="both"/>
      <w:textAlignment w:val="baseline"/>
    </w:pPr>
    <w:rPr>
      <w:rFonts w:ascii="EU-F1" w:eastAsia="黑体"/>
      <w:b w:val="0"/>
      <w:kern w:val="21"/>
      <w:sz w:val="21"/>
      <w:szCs w:val="21"/>
    </w:rPr>
  </w:style>
  <w:style w:type="paragraph" w:customStyle="1" w:styleId="113">
    <w:name w:val="11"/>
    <w:basedOn w:val="a"/>
    <w:next w:val="aff8"/>
    <w:semiHidden/>
    <w:pPr>
      <w:ind w:leftChars="507" w:left="507" w:firstLineChars="2" w:firstLine="2"/>
    </w:pPr>
    <w:rPr>
      <w:rFonts w:ascii="宋体" w:eastAsia="宋体" w:hAnsi="Courier New" w:cs="Times New Roman"/>
      <w:color w:val="000000"/>
      <w:szCs w:val="20"/>
    </w:rPr>
  </w:style>
  <w:style w:type="paragraph" w:customStyle="1" w:styleId="afffffffff">
    <w:name w:val="批注黑"/>
    <w:basedOn w:val="a"/>
    <w:pPr>
      <w:tabs>
        <w:tab w:val="left" w:pos="784"/>
        <w:tab w:val="left" w:pos="812"/>
        <w:tab w:val="left" w:pos="896"/>
      </w:tabs>
      <w:adjustRightInd w:val="0"/>
      <w:snapToGrid w:val="0"/>
      <w:spacing w:line="360" w:lineRule="auto"/>
      <w:ind w:firstLineChars="200" w:firstLine="200"/>
    </w:pPr>
    <w:rPr>
      <w:rFonts w:ascii="Calibri" w:eastAsia="宋体" w:hAnsi="Calibri" w:cs="Times New Roman"/>
      <w:b/>
      <w:snapToGrid w:val="0"/>
      <w:kern w:val="0"/>
      <w:sz w:val="24"/>
      <w:szCs w:val="20"/>
    </w:rPr>
  </w:style>
  <w:style w:type="paragraph" w:customStyle="1" w:styleId="CM13">
    <w:name w:val="CM13"/>
    <w:basedOn w:val="Default"/>
    <w:next w:val="Default"/>
    <w:uiPriority w:val="99"/>
    <w:pPr>
      <w:spacing w:line="468" w:lineRule="atLeast"/>
    </w:pPr>
    <w:rPr>
      <w:rFonts w:ascii="微软雅黑" w:eastAsia="微软雅黑" w:cs="Times New Roman"/>
      <w:color w:val="auto"/>
    </w:rPr>
  </w:style>
  <w:style w:type="paragraph" w:customStyle="1" w:styleId="h4">
    <w:name w:val="h4"/>
    <w:basedOn w:val="a"/>
    <w:pPr>
      <w:tabs>
        <w:tab w:val="left" w:pos="1134"/>
      </w:tabs>
      <w:autoSpaceDE w:val="0"/>
      <w:autoSpaceDN w:val="0"/>
      <w:adjustRightInd w:val="0"/>
      <w:spacing w:before="60" w:after="60" w:line="227" w:lineRule="atLeast"/>
      <w:ind w:left="1134" w:hanging="1134"/>
      <w:jc w:val="left"/>
    </w:pPr>
    <w:rPr>
      <w:rFonts w:ascii="黑体" w:eastAsia="黑体" w:hAnsi="Calibri" w:cs="Times New Roman"/>
      <w:spacing w:val="5"/>
      <w:kern w:val="0"/>
      <w:sz w:val="28"/>
      <w:szCs w:val="20"/>
    </w:rPr>
  </w:style>
  <w:style w:type="paragraph" w:customStyle="1" w:styleId="Arial78">
    <w:name w:val="样式 表头 + Arial 五号 居中 段前: 7.8 磅"/>
    <w:basedOn w:val="afff0"/>
    <w:pPr>
      <w:keepNext/>
      <w:adjustRightInd/>
      <w:spacing w:before="156" w:line="360" w:lineRule="auto"/>
      <w:ind w:firstLineChars="257" w:firstLine="257"/>
      <w:outlineLvl w:val="9"/>
    </w:pPr>
    <w:rPr>
      <w:rFonts w:ascii="Arial" w:eastAsia="黑体" w:hAnsi="Arial" w:cs="宋体"/>
      <w:sz w:val="21"/>
    </w:rPr>
  </w:style>
  <w:style w:type="paragraph" w:customStyle="1" w:styleId="afffffffff0">
    <w:name w:val="表中"/>
    <w:basedOn w:val="a"/>
    <w:pPr>
      <w:wordWrap w:val="0"/>
      <w:jc w:val="center"/>
      <w:textAlignment w:val="center"/>
    </w:pPr>
    <w:rPr>
      <w:rFonts w:ascii="黑体" w:eastAsia="黑体" w:hAnsi="Calibri" w:cs="宋体"/>
      <w:kern w:val="0"/>
      <w:sz w:val="30"/>
      <w:szCs w:val="30"/>
    </w:rPr>
  </w:style>
  <w:style w:type="paragraph" w:customStyle="1" w:styleId="afffffffff1">
    <w:name w:val="主送机关"/>
    <w:basedOn w:val="a"/>
    <w:pPr>
      <w:autoSpaceDE w:val="0"/>
      <w:autoSpaceDN w:val="0"/>
      <w:adjustRightInd w:val="0"/>
      <w:snapToGrid w:val="0"/>
      <w:spacing w:line="578" w:lineRule="exact"/>
      <w:jc w:val="left"/>
    </w:pPr>
    <w:rPr>
      <w:rFonts w:ascii="宋体" w:eastAsia="宋体" w:hAnsi="宋体" w:cs="STKaiti,Bold"/>
      <w:b/>
      <w:bCs/>
      <w:vanish/>
      <w:color w:val="FF0000"/>
      <w:kern w:val="0"/>
      <w:sz w:val="44"/>
      <w:szCs w:val="24"/>
      <w:u w:val="thick" w:color="FF0000"/>
    </w:rPr>
  </w:style>
  <w:style w:type="paragraph" w:customStyle="1" w:styleId="3m1">
    <w:name w:val="标题 3m1"/>
    <w:basedOn w:val="3m"/>
    <w:pPr>
      <w:tabs>
        <w:tab w:val="clear" w:pos="720"/>
      </w:tabs>
      <w:ind w:left="1985" w:hanging="567"/>
    </w:pPr>
  </w:style>
  <w:style w:type="paragraph" w:customStyle="1" w:styleId="Arial2">
    <w:name w:val="样式 Arial 首行缩进:  2 字符"/>
    <w:basedOn w:val="a"/>
    <w:pPr>
      <w:topLinePunct/>
      <w:ind w:firstLineChars="200" w:firstLine="403"/>
    </w:pPr>
    <w:rPr>
      <w:rFonts w:ascii="Calibri" w:eastAsia="宋体" w:hAnsi="Calibri" w:cs="Times New Roman"/>
      <w:szCs w:val="21"/>
    </w:rPr>
  </w:style>
  <w:style w:type="paragraph" w:customStyle="1" w:styleId="314">
    <w:name w:val="正文文本 31"/>
    <w:basedOn w:val="a"/>
    <w:pPr>
      <w:adjustRightInd w:val="0"/>
      <w:spacing w:line="360" w:lineRule="auto"/>
      <w:jc w:val="center"/>
      <w:textAlignment w:val="baseline"/>
    </w:pPr>
    <w:rPr>
      <w:rFonts w:ascii="宋体" w:eastAsia="宋体" w:hAnsi="Calibri" w:cs="Times New Roman"/>
      <w:b/>
      <w:color w:val="FF0000"/>
      <w:kern w:val="0"/>
      <w:sz w:val="24"/>
      <w:szCs w:val="20"/>
      <w:u w:val="single"/>
    </w:rPr>
  </w:style>
  <w:style w:type="paragraph" w:customStyle="1" w:styleId="5c">
    <w:name w:val="样式5"/>
    <w:semiHidden/>
    <w:pPr>
      <w:snapToGrid w:val="0"/>
      <w:spacing w:before="160" w:after="40"/>
      <w:jc w:val="center"/>
    </w:pPr>
    <w:rPr>
      <w:rFonts w:ascii="Calibri" w:eastAsia="宋体" w:hAnsi="Calibri" w:cs="宋体"/>
      <w:sz w:val="18"/>
      <w:szCs w:val="20"/>
    </w:rPr>
  </w:style>
  <w:style w:type="paragraph" w:customStyle="1" w:styleId="xl139">
    <w:name w:val="xl139"/>
    <w:basedOn w:val="a"/>
    <w:pPr>
      <w:widowControl/>
      <w:pBdr>
        <w:left w:val="single" w:sz="8" w:space="0" w:color="auto"/>
      </w:pBdr>
      <w:topLinePunct/>
      <w:adjustRightInd w:val="0"/>
      <w:spacing w:before="100" w:beforeAutospacing="1" w:after="100" w:afterAutospacing="1" w:line="360" w:lineRule="atLeast"/>
      <w:jc w:val="center"/>
      <w:textAlignment w:val="center"/>
    </w:pPr>
    <w:rPr>
      <w:rFonts w:ascii="Arial" w:eastAsia="宋体" w:hAnsi="Arial" w:cs="Times New Roman"/>
      <w:b/>
      <w:kern w:val="0"/>
      <w:sz w:val="24"/>
      <w:szCs w:val="20"/>
    </w:rPr>
  </w:style>
  <w:style w:type="paragraph" w:customStyle="1" w:styleId="xl55">
    <w:name w:val="xl55"/>
    <w:basedOn w:val="a"/>
    <w:semiHidden/>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11114TimesNewRoman">
    <w:name w:val="样式 1.1.1.1 样式 标题4 + (符号) Times New Roman"/>
    <w:basedOn w:val="11114"/>
    <w:pPr>
      <w:ind w:left="720" w:hanging="720"/>
    </w:pPr>
    <w:rPr>
      <w:bCs/>
      <w:snapToGrid/>
    </w:rPr>
  </w:style>
  <w:style w:type="paragraph" w:customStyle="1" w:styleId="5d">
    <w:name w:val="表格小5"/>
    <w:basedOn w:val="a"/>
    <w:pPr>
      <w:spacing w:line="400" w:lineRule="exact"/>
      <w:jc w:val="center"/>
    </w:pPr>
    <w:rPr>
      <w:rFonts w:ascii="宋体" w:eastAsia="宋体" w:hAnsi="Calibri" w:cs="Times New Roman"/>
      <w:sz w:val="18"/>
      <w:szCs w:val="20"/>
    </w:rPr>
  </w:style>
  <w:style w:type="paragraph" w:customStyle="1" w:styleId="2f7">
    <w:name w:val="样式 标题 2 + 字距调整四号"/>
    <w:basedOn w:val="2"/>
    <w:pPr>
      <w:keepNext/>
      <w:widowControl/>
      <w:adjustRightInd w:val="0"/>
      <w:spacing w:line="320" w:lineRule="exact"/>
      <w:ind w:firstLineChars="0" w:firstLine="420"/>
      <w:jc w:val="both"/>
    </w:pPr>
    <w:rPr>
      <w:rFonts w:eastAsia="黑体"/>
      <w:b w:val="0"/>
      <w:bCs w:val="0"/>
      <w:color w:val="auto"/>
      <w:kern w:val="28"/>
      <w:sz w:val="21"/>
      <w:szCs w:val="21"/>
    </w:rPr>
  </w:style>
  <w:style w:type="paragraph" w:customStyle="1" w:styleId="xl40">
    <w:name w:val="xl4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16"/>
      <w:szCs w:val="16"/>
    </w:rPr>
  </w:style>
  <w:style w:type="paragraph" w:styleId="afffffffff2">
    <w:name w:val="Revision"/>
    <w:rPr>
      <w:rFonts w:ascii="Calibri" w:eastAsia="宋体" w:hAnsi="Calibri" w:cs="Times New Roman"/>
      <w:szCs w:val="24"/>
    </w:rPr>
  </w:style>
  <w:style w:type="paragraph" w:customStyle="1" w:styleId="037037">
    <w:name w:val="样式 说明书正文 + 左侧:  0.37 厘米 右侧:  0.37 厘米"/>
    <w:basedOn w:val="a"/>
    <w:pPr>
      <w:spacing w:line="312" w:lineRule="auto"/>
      <w:ind w:left="210" w:right="210" w:firstLine="200"/>
    </w:pPr>
    <w:rPr>
      <w:rFonts w:ascii="Calibri" w:eastAsia="宋体" w:hAnsi="Calibri" w:cs="Times New Roman"/>
      <w:sz w:val="24"/>
      <w:szCs w:val="20"/>
    </w:rPr>
  </w:style>
  <w:style w:type="paragraph" w:customStyle="1" w:styleId="Style187">
    <w:name w:val="_Style 187"/>
    <w:basedOn w:val="1"/>
    <w:next w:val="a"/>
    <w:uiPriority w:val="39"/>
    <w:qFormat/>
    <w:pPr>
      <w:spacing w:before="480" w:after="0" w:line="276" w:lineRule="auto"/>
      <w:outlineLvl w:val="9"/>
    </w:pPr>
    <w:rPr>
      <w:rFonts w:ascii="Cambria" w:hAnsi="Cambria"/>
      <w:b w:val="0"/>
      <w:color w:val="365F91"/>
      <w:kern w:val="0"/>
      <w:sz w:val="36"/>
      <w:szCs w:val="28"/>
    </w:rPr>
  </w:style>
  <w:style w:type="paragraph" w:customStyle="1" w:styleId="afffffffff3">
    <w:name w:val="节小标题"/>
    <w:basedOn w:val="8"/>
    <w:semiHidden/>
    <w:pPr>
      <w:widowControl w:val="0"/>
      <w:tabs>
        <w:tab w:val="clear" w:pos="1440"/>
        <w:tab w:val="clear" w:pos="4776"/>
      </w:tabs>
      <w:adjustRightInd w:val="0"/>
      <w:snapToGrid w:val="0"/>
      <w:spacing w:before="100" w:after="0" w:line="300" w:lineRule="auto"/>
      <w:ind w:left="0" w:firstLine="359"/>
      <w:jc w:val="both"/>
      <w:outlineLvl w:val="9"/>
    </w:pPr>
    <w:rPr>
      <w:rFonts w:ascii="Times New Roman" w:eastAsia="仿宋_GB2312" w:hAnsi="Times New Roman"/>
      <w:kern w:val="2"/>
      <w:sz w:val="30"/>
      <w:szCs w:val="20"/>
    </w:rPr>
  </w:style>
  <w:style w:type="paragraph" w:customStyle="1" w:styleId="1111N0">
    <w:name w:val="1.1.1.1N"/>
    <w:basedOn w:val="1111"/>
    <w:pPr>
      <w:tabs>
        <w:tab w:val="clear" w:pos="1134"/>
      </w:tabs>
      <w:autoSpaceDE w:val="0"/>
      <w:autoSpaceDN w:val="0"/>
      <w:ind w:firstLine="0"/>
    </w:pPr>
    <w:rPr>
      <w:rFonts w:ascii="宋体" w:hAnsi="Times New Roman"/>
      <w:sz w:val="24"/>
    </w:rPr>
  </w:style>
  <w:style w:type="paragraph" w:customStyle="1" w:styleId="afffffffff4">
    <w:name w:val="双签字"/>
    <w:basedOn w:val="a"/>
    <w:pPr>
      <w:adjustRightInd w:val="0"/>
      <w:snapToGrid w:val="0"/>
      <w:spacing w:line="440" w:lineRule="exact"/>
      <w:ind w:leftChars="1200" w:left="1200"/>
    </w:pPr>
    <w:rPr>
      <w:rFonts w:ascii="Calibri" w:eastAsia="宋体" w:hAnsi="Calibri" w:cs="Times New Roman"/>
      <w:sz w:val="24"/>
      <w:szCs w:val="20"/>
    </w:rPr>
  </w:style>
  <w:style w:type="paragraph" w:customStyle="1" w:styleId="LD">
    <w:name w:val="LD"/>
    <w:basedOn w:val="a"/>
    <w:next w:val="a"/>
    <w:pPr>
      <w:spacing w:line="460" w:lineRule="exact"/>
      <w:jc w:val="distribute"/>
    </w:pPr>
    <w:rPr>
      <w:rFonts w:ascii="宋体" w:eastAsia="宋体" w:hAnsi="宋体" w:cs="Times New Roman"/>
      <w:bCs/>
      <w:color w:val="000000"/>
      <w:sz w:val="30"/>
      <w:szCs w:val="30"/>
    </w:rPr>
  </w:style>
  <w:style w:type="paragraph" w:customStyle="1" w:styleId="afffffffff5">
    <w:name w:val="落款"/>
    <w:basedOn w:val="a0"/>
    <w:pPr>
      <w:widowControl w:val="0"/>
      <w:adjustRightInd w:val="0"/>
      <w:spacing w:after="0" w:line="360" w:lineRule="auto"/>
      <w:ind w:firstLine="5041"/>
      <w:jc w:val="center"/>
      <w:textAlignment w:val="baseline"/>
    </w:pPr>
    <w:rPr>
      <w:rFonts w:ascii="昆仑楷体" w:eastAsia="昆仑楷体"/>
      <w:b/>
      <w:sz w:val="30"/>
    </w:rPr>
  </w:style>
  <w:style w:type="paragraph" w:customStyle="1" w:styleId="2-1">
    <w:name w:val="2-1"/>
    <w:basedOn w:val="a"/>
    <w:pPr>
      <w:adjustRightInd w:val="0"/>
      <w:snapToGrid w:val="0"/>
      <w:spacing w:line="360" w:lineRule="auto"/>
      <w:ind w:leftChars="507" w:left="1186" w:firstLineChars="181" w:firstLine="434"/>
    </w:pPr>
    <w:rPr>
      <w:rFonts w:ascii="宋体" w:eastAsia="宋体" w:hAnsi="宋体" w:cs="Arial"/>
      <w:color w:val="000000"/>
      <w:sz w:val="24"/>
      <w:szCs w:val="24"/>
    </w:rPr>
  </w:style>
  <w:style w:type="paragraph" w:customStyle="1" w:styleId="74">
    <w:name w:val="第7行"/>
    <w:basedOn w:val="a"/>
    <w:pPr>
      <w:ind w:leftChars="600" w:left="600"/>
      <w:jc w:val="left"/>
    </w:pPr>
    <w:rPr>
      <w:rFonts w:ascii="宋体" w:eastAsia="宋体" w:hAnsi="Calibri" w:cs="Times New Roman"/>
      <w:b/>
      <w:spacing w:val="60"/>
      <w:sz w:val="28"/>
      <w:szCs w:val="28"/>
    </w:rPr>
  </w:style>
  <w:style w:type="paragraph" w:customStyle="1" w:styleId="xl39">
    <w:name w:val="xl39"/>
    <w:basedOn w:val="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afffffffff6">
    <w:name w:val="正文段落"/>
    <w:basedOn w:val="a0"/>
    <w:pPr>
      <w:widowControl w:val="0"/>
      <w:spacing w:after="0" w:line="430" w:lineRule="exact"/>
      <w:ind w:firstLineChars="200" w:firstLine="200"/>
      <w:jc w:val="both"/>
    </w:pPr>
    <w:rPr>
      <w:sz w:val="24"/>
    </w:rPr>
  </w:style>
  <w:style w:type="paragraph" w:customStyle="1" w:styleId="xl53">
    <w:name w:val="xl53"/>
    <w:basedOn w:val="a"/>
    <w:semiHidden/>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1ffb">
    <w:name w:val="日期1"/>
    <w:basedOn w:val="a"/>
    <w:next w:val="a"/>
    <w:pPr>
      <w:spacing w:line="300" w:lineRule="auto"/>
      <w:ind w:left="1134" w:hanging="1134"/>
      <w:jc w:val="right"/>
      <w:textAlignment w:val="baseline"/>
    </w:pPr>
    <w:rPr>
      <w:rFonts w:ascii="Arial" w:eastAsia="宋体" w:hAnsi="Arial" w:cs="Times New Roman"/>
      <w:kern w:val="0"/>
      <w:sz w:val="24"/>
      <w:szCs w:val="20"/>
    </w:rPr>
  </w:style>
  <w:style w:type="paragraph" w:customStyle="1" w:styleId="xl77">
    <w:name w:val="xl77"/>
    <w:basedOn w:val="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eastAsia="宋体" w:hAnsi="宋体" w:cs="宋体"/>
      <w:kern w:val="0"/>
      <w:sz w:val="24"/>
      <w:szCs w:val="24"/>
    </w:rPr>
  </w:style>
  <w:style w:type="paragraph" w:customStyle="1" w:styleId="2f8">
    <w:name w:val="样式 标题 2 + 小四 黑色"/>
    <w:basedOn w:val="2"/>
    <w:pPr>
      <w:tabs>
        <w:tab w:val="left" w:pos="0"/>
      </w:tabs>
      <w:overflowPunct/>
      <w:autoSpaceDE/>
      <w:autoSpaceDN/>
      <w:spacing w:before="120" w:after="120" w:line="460" w:lineRule="exact"/>
      <w:ind w:firstLineChars="0" w:firstLine="0"/>
      <w:jc w:val="both"/>
      <w:textAlignment w:val="auto"/>
    </w:pPr>
    <w:rPr>
      <w:rFonts w:ascii="黑体" w:eastAsia="黑体"/>
      <w:b w:val="0"/>
      <w:bCs w:val="0"/>
      <w:kern w:val="2"/>
      <w:szCs w:val="30"/>
    </w:rPr>
  </w:style>
  <w:style w:type="paragraph" w:customStyle="1" w:styleId="xl82">
    <w:name w:val="xl8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05">
    <w:name w:val="样式 表格标题 + 两端对齐 段前: 0.5 行"/>
    <w:basedOn w:val="a"/>
    <w:pPr>
      <w:adjustRightInd w:val="0"/>
      <w:snapToGrid w:val="0"/>
      <w:spacing w:beforeLines="50" w:line="300" w:lineRule="auto"/>
      <w:ind w:leftChars="500" w:left="500"/>
      <w:outlineLvl w:val="4"/>
    </w:pPr>
    <w:rPr>
      <w:rFonts w:ascii="Arial" w:eastAsia="黑体" w:hAnsi="Arial" w:cs="宋体"/>
      <w:sz w:val="24"/>
      <w:szCs w:val="20"/>
    </w:rPr>
  </w:style>
  <w:style w:type="paragraph" w:customStyle="1" w:styleId="ParaCharCharCharCharChar">
    <w:name w:val="默认段落字体 Para Char Char Char Char Char"/>
    <w:basedOn w:val="a"/>
    <w:pPr>
      <w:topLinePunct/>
    </w:pPr>
    <w:rPr>
      <w:rFonts w:ascii="宋体" w:eastAsia="宋体" w:hAnsi="宋体" w:cs="Times New Roman"/>
      <w:b/>
      <w:bCs/>
      <w:color w:val="000000"/>
      <w:sz w:val="24"/>
      <w:szCs w:val="21"/>
    </w:rPr>
  </w:style>
  <w:style w:type="paragraph" w:customStyle="1" w:styleId="affb">
    <w:name w:val="附录一"/>
    <w:basedOn w:val="aff8"/>
    <w:link w:val="Charfa"/>
    <w:pPr>
      <w:topLinePunct/>
      <w:adjustRightInd w:val="0"/>
      <w:spacing w:line="480" w:lineRule="auto"/>
      <w:textAlignment w:val="baseline"/>
    </w:pPr>
    <w:rPr>
      <w:rFonts w:ascii="EU-F1" w:eastAsia="黑体" w:hAnsiTheme="minorHAnsi"/>
      <w:szCs w:val="21"/>
    </w:rPr>
  </w:style>
  <w:style w:type="paragraph" w:customStyle="1" w:styleId="afffffffff7">
    <w:name w:val="北海分级目录"/>
    <w:basedOn w:val="a"/>
    <w:pPr>
      <w:spacing w:line="360" w:lineRule="auto"/>
      <w:ind w:left="360"/>
    </w:pPr>
    <w:rPr>
      <w:rFonts w:ascii="仿宋_GB2312" w:eastAsia="仿宋_GB2312" w:hAnsi="Arial" w:cs="Arial"/>
      <w:szCs w:val="24"/>
    </w:rPr>
  </w:style>
  <w:style w:type="paragraph" w:customStyle="1" w:styleId="26">
    <w:name w:val="报告标题2"/>
    <w:basedOn w:val="2f9"/>
    <w:next w:val="aff8"/>
    <w:link w:val="2Char8"/>
    <w:pPr>
      <w:keepNext w:val="0"/>
      <w:keepLines w:val="0"/>
      <w:topLinePunct/>
      <w:adjustRightInd w:val="0"/>
      <w:snapToGrid w:val="0"/>
      <w:spacing w:beforeLines="0" w:line="240" w:lineRule="auto"/>
    </w:pPr>
    <w:rPr>
      <w:rFonts w:asciiTheme="minorHAnsi" w:hAnsiTheme="minorHAnsi" w:cstheme="minorBidi"/>
      <w:szCs w:val="24"/>
    </w:rPr>
  </w:style>
  <w:style w:type="paragraph" w:customStyle="1" w:styleId="2f9">
    <w:name w:val="报告标题2 +"/>
    <w:basedOn w:val="2"/>
    <w:pPr>
      <w:keepNext/>
      <w:keepLines/>
      <w:overflowPunct/>
      <w:autoSpaceDE/>
      <w:autoSpaceDN/>
      <w:spacing w:beforeLines="25" w:line="300" w:lineRule="auto"/>
      <w:ind w:firstLineChars="0" w:firstLine="420"/>
      <w:jc w:val="both"/>
      <w:textAlignment w:val="auto"/>
    </w:pPr>
    <w:rPr>
      <w:rFonts w:cs="Arial"/>
      <w:bCs w:val="0"/>
      <w:color w:val="auto"/>
      <w:kern w:val="2"/>
      <w:sz w:val="21"/>
      <w:szCs w:val="21"/>
    </w:rPr>
  </w:style>
  <w:style w:type="paragraph" w:customStyle="1" w:styleId="CM52">
    <w:name w:val="CM52"/>
    <w:basedOn w:val="Default"/>
    <w:next w:val="Default"/>
    <w:uiPriority w:val="99"/>
    <w:pPr>
      <w:spacing w:line="468" w:lineRule="atLeast"/>
    </w:pPr>
    <w:rPr>
      <w:rFonts w:ascii="微软雅黑" w:eastAsia="微软雅黑" w:cs="Times New Roman"/>
      <w:color w:val="auto"/>
    </w:rPr>
  </w:style>
  <w:style w:type="paragraph" w:customStyle="1" w:styleId="67">
    <w:name w:val="6"/>
    <w:basedOn w:val="3b"/>
  </w:style>
  <w:style w:type="paragraph" w:customStyle="1" w:styleId="4e">
    <w:name w:val="样式 标题 4 + 宋体"/>
    <w:basedOn w:val="4"/>
    <w:pPr>
      <w:keepNext w:val="0"/>
      <w:keepLines w:val="0"/>
      <w:numPr>
        <w:ilvl w:val="3"/>
      </w:numPr>
      <w:tabs>
        <w:tab w:val="left" w:pos="1200"/>
        <w:tab w:val="left" w:pos="1480"/>
      </w:tabs>
      <w:spacing w:line="360" w:lineRule="auto"/>
      <w:ind w:left="400"/>
    </w:pPr>
    <w:rPr>
      <w:rFonts w:ascii="宋体" w:eastAsia="宋体" w:hAnsi="宋体"/>
      <w:b w:val="0"/>
      <w:kern w:val="0"/>
      <w:szCs w:val="24"/>
    </w:rPr>
  </w:style>
  <w:style w:type="paragraph" w:customStyle="1" w:styleId="2-056351">
    <w:name w:val="样式 列表 2 + 左侧:  -0.56 字符 悬挂缩进: 3.51 字符"/>
    <w:basedOn w:val="28"/>
    <w:pPr>
      <w:snapToGrid w:val="0"/>
      <w:spacing w:after="40"/>
      <w:ind w:leftChars="0" w:left="0" w:right="120" w:firstLineChars="0" w:firstLine="0"/>
      <w:jc w:val="left"/>
    </w:pPr>
    <w:rPr>
      <w:rFonts w:ascii="Arial" w:hAnsi="Arial" w:cs="宋体"/>
      <w:kern w:val="0"/>
      <w:sz w:val="24"/>
      <w:szCs w:val="18"/>
    </w:rPr>
  </w:style>
  <w:style w:type="paragraph" w:customStyle="1" w:styleId="xl88">
    <w:name w:val="xl88"/>
    <w:basedOn w:val="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8">
    <w:name w:val="??"/>
    <w:basedOn w:val="a"/>
    <w:pPr>
      <w:autoSpaceDE w:val="0"/>
      <w:autoSpaceDN w:val="0"/>
      <w:adjustRightInd w:val="0"/>
      <w:spacing w:line="312" w:lineRule="atLeast"/>
      <w:ind w:firstLine="425"/>
      <w:jc w:val="left"/>
      <w:textAlignment w:val="baseline"/>
    </w:pPr>
    <w:rPr>
      <w:rFonts w:ascii="楷体" w:eastAsia="楷体" w:hAnsi="Calibri" w:cs="Times New Roman"/>
      <w:kern w:val="30"/>
      <w:sz w:val="30"/>
      <w:szCs w:val="20"/>
    </w:rPr>
  </w:style>
  <w:style w:type="paragraph" w:customStyle="1" w:styleId="BT10">
    <w:name w:val="BT1"/>
    <w:basedOn w:val="a"/>
    <w:pPr>
      <w:tabs>
        <w:tab w:val="left" w:pos="1134"/>
      </w:tabs>
      <w:autoSpaceDE w:val="0"/>
      <w:autoSpaceDN w:val="0"/>
      <w:adjustRightInd w:val="0"/>
      <w:spacing w:before="240" w:after="240" w:line="360" w:lineRule="atLeast"/>
      <w:ind w:left="1134" w:hanging="1134"/>
      <w:jc w:val="left"/>
    </w:pPr>
    <w:rPr>
      <w:rFonts w:ascii="黑体" w:eastAsia="黑体" w:hAnsi="Calibri" w:cs="Times New Roman"/>
      <w:kern w:val="0"/>
      <w:sz w:val="28"/>
      <w:szCs w:val="20"/>
    </w:rPr>
  </w:style>
  <w:style w:type="paragraph" w:customStyle="1" w:styleId="0261">
    <w:name w:val="样式 正文缩进 + 首行缩进:  0 厘米 行距: 固定值 26 磅1"/>
    <w:basedOn w:val="a1"/>
    <w:pPr>
      <w:spacing w:line="520" w:lineRule="exact"/>
      <w:ind w:firstLineChars="200" w:firstLine="200"/>
    </w:pPr>
    <w:rPr>
      <w:sz w:val="28"/>
      <w:szCs w:val="20"/>
    </w:rPr>
  </w:style>
  <w:style w:type="paragraph" w:customStyle="1" w:styleId="s4">
    <w:name w:val="s4"/>
    <w:basedOn w:val="a"/>
    <w:next w:val="a"/>
    <w:pPr>
      <w:widowControl/>
      <w:tabs>
        <w:tab w:val="left" w:pos="720"/>
      </w:tabs>
      <w:spacing w:before="100" w:beforeAutospacing="1" w:after="100" w:afterAutospacing="1"/>
      <w:jc w:val="left"/>
    </w:pPr>
    <w:rPr>
      <w:rFonts w:ascii="宋体" w:eastAsia="宋体" w:hAnsi="宋体" w:cs="Times New Roman"/>
      <w:kern w:val="0"/>
      <w:sz w:val="24"/>
      <w:szCs w:val="24"/>
    </w:rPr>
  </w:style>
  <w:style w:type="paragraph" w:customStyle="1" w:styleId="1TimesNewRoman120">
    <w:name w:val="样式 样式 标题 1 + (西文) Times New Roman (中文) 黑体 小三 两端对齐 段前: 12 磅 段后:....."/>
    <w:basedOn w:val="1TimesNewRoman12"/>
    <w:pPr>
      <w:tabs>
        <w:tab w:val="clear" w:pos="0"/>
        <w:tab w:val="left" w:pos="660"/>
        <w:tab w:val="left" w:pos="720"/>
        <w:tab w:val="left" w:pos="1380"/>
      </w:tabs>
      <w:ind w:left="720" w:hanging="720"/>
      <w:outlineLvl w:val="0"/>
    </w:pPr>
    <w:rPr>
      <w:rFonts w:cs="宋体"/>
      <w:bCs/>
      <w:kern w:val="44"/>
    </w:rPr>
  </w:style>
  <w:style w:type="paragraph" w:customStyle="1" w:styleId="font0">
    <w:name w:val="font0"/>
    <w:basedOn w:val="a"/>
    <w:pPr>
      <w:widowControl/>
      <w:spacing w:before="100" w:beforeAutospacing="1" w:after="100" w:afterAutospacing="1"/>
      <w:jc w:val="left"/>
    </w:pPr>
    <w:rPr>
      <w:rFonts w:ascii="宋体" w:eastAsia="宋体" w:hAnsi="Calibri" w:cs="Times New Roman" w:hint="eastAsia"/>
      <w:kern w:val="0"/>
      <w:sz w:val="24"/>
      <w:szCs w:val="21"/>
    </w:rPr>
  </w:style>
  <w:style w:type="paragraph" w:customStyle="1" w:styleId="afffffffff9">
    <w:name w:val="第五行"/>
    <w:basedOn w:val="a"/>
    <w:pPr>
      <w:spacing w:beforeLines="100" w:line="360" w:lineRule="auto"/>
      <w:jc w:val="center"/>
    </w:pPr>
    <w:rPr>
      <w:rFonts w:ascii="宋体" w:eastAsia="宋体" w:hAnsi="Calibri" w:cs="Times New Roman"/>
      <w:sz w:val="32"/>
      <w:szCs w:val="32"/>
    </w:rPr>
  </w:style>
  <w:style w:type="paragraph" w:customStyle="1" w:styleId="22chTimesNewRoman61">
    <w:name w:val="样式 样式 标题 2标题 2－ch + (西文) Times New Roman (中文) 黑体 小四 非加粗 段前: 6 .....1"/>
    <w:basedOn w:val="a"/>
    <w:pPr>
      <w:tabs>
        <w:tab w:val="left" w:pos="567"/>
        <w:tab w:val="left" w:pos="660"/>
        <w:tab w:val="left" w:pos="1800"/>
      </w:tabs>
      <w:ind w:left="660" w:hanging="660"/>
    </w:pPr>
    <w:rPr>
      <w:rFonts w:ascii="Arial" w:eastAsia="宋体" w:hAnsi="Arial" w:cs="Times New Roman"/>
      <w:sz w:val="24"/>
      <w:szCs w:val="24"/>
    </w:rPr>
  </w:style>
  <w:style w:type="paragraph" w:customStyle="1" w:styleId="TimesNewRoman15">
    <w:name w:val="样式 Times New Roman 行距: 1.5 倍行距"/>
    <w:basedOn w:val="a"/>
    <w:pPr>
      <w:spacing w:line="360" w:lineRule="auto"/>
      <w:ind w:firstLineChars="200" w:firstLine="480"/>
    </w:pPr>
    <w:rPr>
      <w:rFonts w:ascii="Calibri" w:eastAsia="宋体" w:hAnsi="Calibri" w:cs="宋体"/>
      <w:kern w:val="24"/>
      <w:sz w:val="28"/>
      <w:szCs w:val="28"/>
    </w:rPr>
  </w:style>
  <w:style w:type="paragraph" w:customStyle="1" w:styleId="tll">
    <w:name w:val="tll"/>
    <w:basedOn w:val="a"/>
    <w:pPr>
      <w:autoSpaceDE w:val="0"/>
      <w:autoSpaceDN w:val="0"/>
      <w:adjustRightInd w:val="0"/>
      <w:jc w:val="left"/>
      <w:textAlignment w:val="baseline"/>
    </w:pPr>
    <w:rPr>
      <w:rFonts w:ascii="仿宋_GB2312" w:eastAsia="仿宋_GB2312" w:hAnsi="Calibri" w:cs="Times New Roman"/>
      <w:kern w:val="0"/>
      <w:szCs w:val="20"/>
    </w:rPr>
  </w:style>
  <w:style w:type="paragraph" w:customStyle="1" w:styleId="xl72">
    <w:name w:val="xl7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1TimesNewRoman126">
    <w:name w:val="样式 标题 1 + (西文) Times New Roman (中文) 黑体 两端对齐 段前: 12 磅 段后: 6 磅..."/>
    <w:basedOn w:val="1"/>
    <w:pPr>
      <w:keepNext w:val="0"/>
      <w:keepLines w:val="0"/>
      <w:widowControl w:val="0"/>
      <w:tabs>
        <w:tab w:val="left" w:pos="720"/>
        <w:tab w:val="left" w:pos="1134"/>
        <w:tab w:val="left" w:pos="1380"/>
      </w:tabs>
      <w:spacing w:before="240" w:after="120" w:line="360" w:lineRule="auto"/>
      <w:jc w:val="both"/>
    </w:pPr>
    <w:rPr>
      <w:rFonts w:ascii="Arial" w:eastAsia="黑体" w:hAnsi="Arial" w:cs="宋体"/>
      <w:bCs w:val="0"/>
      <w:sz w:val="28"/>
      <w:szCs w:val="28"/>
    </w:rPr>
  </w:style>
  <w:style w:type="paragraph" w:customStyle="1" w:styleId="afffffffffa">
    <w:name w:val="表格数字"/>
    <w:pPr>
      <w:jc w:val="center"/>
    </w:pPr>
    <w:rPr>
      <w:rFonts w:ascii="宋体" w:eastAsia="宋体" w:hAnsi="宋体" w:cs="Times New Roman"/>
      <w:kern w:val="0"/>
      <w:szCs w:val="20"/>
    </w:rPr>
  </w:style>
  <w:style w:type="paragraph" w:customStyle="1" w:styleId="afffffffffb">
    <w:name w:val="文件头"/>
    <w:basedOn w:val="a"/>
    <w:next w:val="a"/>
    <w:pPr>
      <w:autoSpaceDE w:val="0"/>
      <w:autoSpaceDN w:val="0"/>
      <w:adjustRightInd w:val="0"/>
      <w:spacing w:before="300" w:after="300" w:line="360" w:lineRule="atLeast"/>
      <w:jc w:val="center"/>
    </w:pPr>
    <w:rPr>
      <w:rFonts w:ascii="黑体" w:eastAsia="黑体" w:hAnsi="Calibri" w:cs="Times New Roman"/>
      <w:kern w:val="0"/>
      <w:sz w:val="32"/>
      <w:szCs w:val="20"/>
    </w:rPr>
  </w:style>
  <w:style w:type="paragraph" w:customStyle="1" w:styleId="afffffffffc">
    <w:name w:val="样式标题"/>
    <w:basedOn w:val="a"/>
    <w:pPr>
      <w:topLinePunct/>
      <w:spacing w:line="1200" w:lineRule="auto"/>
      <w:jc w:val="center"/>
    </w:pPr>
    <w:rPr>
      <w:rFonts w:ascii="Calibri" w:eastAsia="黑体" w:hAnsi="Calibri" w:cs="Times New Roman"/>
      <w:kern w:val="21"/>
      <w:sz w:val="32"/>
      <w:szCs w:val="32"/>
    </w:rPr>
  </w:style>
  <w:style w:type="paragraph" w:customStyle="1" w:styleId="3z">
    <w:name w:val="3z"/>
    <w:basedOn w:val="afffff5"/>
    <w:link w:val="3zChar"/>
    <w:rPr>
      <w:rFonts w:hAnsiTheme="minorHAnsi"/>
      <w:kern w:val="2"/>
    </w:rPr>
  </w:style>
  <w:style w:type="paragraph" w:customStyle="1" w:styleId="Char1f7">
    <w:name w:val="Char1"/>
    <w:basedOn w:val="a"/>
    <w:pPr>
      <w:adjustRightInd w:val="0"/>
      <w:spacing w:line="360" w:lineRule="atLeast"/>
      <w:textAlignment w:val="baseline"/>
    </w:pPr>
    <w:rPr>
      <w:rFonts w:ascii="Tahoma" w:eastAsia="宋体" w:hAnsi="Tahoma" w:cs="Times New Roman"/>
      <w:sz w:val="24"/>
      <w:szCs w:val="20"/>
    </w:rPr>
  </w:style>
  <w:style w:type="paragraph" w:customStyle="1" w:styleId="PT-ZW">
    <w:name w:val="PT-ZW"/>
    <w:qFormat/>
    <w:pPr>
      <w:widowControl w:val="0"/>
      <w:adjustRightInd w:val="0"/>
      <w:snapToGrid w:val="0"/>
      <w:spacing w:line="500" w:lineRule="exact"/>
      <w:ind w:firstLineChars="200" w:firstLine="200"/>
      <w:jc w:val="both"/>
    </w:pPr>
    <w:rPr>
      <w:rFonts w:ascii="Calibri" w:eastAsia="宋体" w:hAnsi="Calibri" w:cs="Times New Roman"/>
      <w:sz w:val="24"/>
      <w:szCs w:val="30"/>
    </w:rPr>
  </w:style>
  <w:style w:type="paragraph" w:customStyle="1" w:styleId="afffffffffd">
    <w:name w:val="a"/>
    <w:basedOn w:val="a"/>
    <w:pPr>
      <w:adjustRightInd w:val="0"/>
      <w:spacing w:before="60" w:after="60" w:line="315" w:lineRule="atLeast"/>
      <w:jc w:val="left"/>
      <w:textAlignment w:val="baseline"/>
    </w:pPr>
    <w:rPr>
      <w:rFonts w:ascii="宋体" w:eastAsia="宋体" w:hAnsi="Calibri" w:cs="Times New Roman"/>
      <w:kern w:val="0"/>
      <w:sz w:val="24"/>
      <w:szCs w:val="20"/>
    </w:rPr>
  </w:style>
  <w:style w:type="paragraph" w:customStyle="1" w:styleId="Style558">
    <w:name w:val="_Style 558"/>
    <w:next w:val="a"/>
    <w:uiPriority w:val="99"/>
    <w:rPr>
      <w:rFonts w:ascii="Calibri" w:eastAsia="宋体" w:hAnsi="Calibri" w:cs="Times New Roman"/>
      <w:kern w:val="0"/>
      <w:sz w:val="20"/>
      <w:szCs w:val="20"/>
    </w:rPr>
  </w:style>
  <w:style w:type="paragraph" w:customStyle="1" w:styleId="xl67">
    <w:name w:val="xl67"/>
    <w:basedOn w:val="a"/>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afffffffffe">
    <w:name w:val="悬挂"/>
    <w:basedOn w:val="a"/>
    <w:pPr>
      <w:spacing w:line="360" w:lineRule="auto"/>
      <w:ind w:leftChars="500" w:left="500"/>
    </w:pPr>
    <w:rPr>
      <w:rFonts w:ascii="宋体" w:eastAsia="宋体" w:hAnsi="Calibri" w:cs="Times New Roman"/>
      <w:sz w:val="24"/>
      <w:szCs w:val="24"/>
    </w:rPr>
  </w:style>
  <w:style w:type="paragraph" w:customStyle="1" w:styleId="affd">
    <w:name w:val="封面标题"/>
    <w:next w:val="a"/>
    <w:link w:val="Charfd"/>
    <w:semiHidden/>
    <w:qFormat/>
    <w:pPr>
      <w:spacing w:line="360" w:lineRule="auto"/>
      <w:jc w:val="center"/>
    </w:pPr>
    <w:rPr>
      <w:rFonts w:ascii="Calibri" w:hAnsi="Calibri"/>
      <w:sz w:val="72"/>
      <w:szCs w:val="72"/>
    </w:rPr>
  </w:style>
  <w:style w:type="paragraph" w:customStyle="1" w:styleId="wang21">
    <w:name w:val="样式 wang正文 + 首行缩进:  2 字符1"/>
    <w:basedOn w:val="wang"/>
    <w:pPr>
      <w:adjustRightInd w:val="0"/>
      <w:spacing w:line="360" w:lineRule="atLeast"/>
      <w:ind w:firstLine="640"/>
      <w:textAlignment w:val="baseline"/>
    </w:pPr>
    <w:rPr>
      <w:szCs w:val="20"/>
    </w:rPr>
  </w:style>
  <w:style w:type="paragraph" w:customStyle="1" w:styleId="xl29">
    <w:name w:val="xl29"/>
    <w:basedOn w:val="a"/>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18">
    <w:name w:val="编号1"/>
    <w:basedOn w:val="a"/>
    <w:link w:val="1Char6"/>
    <w:pPr>
      <w:tabs>
        <w:tab w:val="left" w:pos="480"/>
      </w:tabs>
      <w:spacing w:before="50" w:line="480" w:lineRule="exact"/>
      <w:ind w:leftChars="450" w:left="1680" w:hangingChars="200" w:hanging="480"/>
    </w:pPr>
    <w:rPr>
      <w:rFonts w:hAnsi="宋体"/>
      <w:sz w:val="24"/>
      <w:szCs w:val="24"/>
    </w:rPr>
  </w:style>
  <w:style w:type="paragraph" w:customStyle="1" w:styleId="10505">
    <w:name w:val="样式 标题 1 + 段前: 0.5 行 段后: 0.5 行"/>
    <w:basedOn w:val="1"/>
    <w:pPr>
      <w:keepNext w:val="0"/>
      <w:keepLines w:val="0"/>
      <w:widowControl w:val="0"/>
      <w:adjustRightInd w:val="0"/>
      <w:snapToGrid w:val="0"/>
      <w:spacing w:before="0" w:after="0" w:line="360" w:lineRule="auto"/>
      <w:jc w:val="both"/>
      <w:textAlignment w:val="baseline"/>
    </w:pPr>
    <w:rPr>
      <w:rFonts w:ascii="宋体" w:hAnsi="宋体"/>
      <w:bCs w:val="0"/>
      <w:spacing w:val="-12"/>
      <w:kern w:val="0"/>
      <w:position w:val="-40"/>
      <w:sz w:val="28"/>
      <w:szCs w:val="28"/>
    </w:rPr>
  </w:style>
  <w:style w:type="paragraph" w:customStyle="1" w:styleId="affffffffff">
    <w:name w:val="底行"/>
    <w:basedOn w:val="a"/>
    <w:next w:val="a"/>
    <w:pPr>
      <w:spacing w:line="360" w:lineRule="auto"/>
      <w:jc w:val="center"/>
      <w:outlineLvl w:val="3"/>
    </w:pPr>
    <w:rPr>
      <w:rFonts w:ascii="宋体" w:eastAsia="宋体" w:hAnsi="Calibri" w:cs="Times New Roman"/>
      <w:b/>
      <w:sz w:val="28"/>
      <w:szCs w:val="20"/>
    </w:rPr>
  </w:style>
  <w:style w:type="paragraph" w:customStyle="1" w:styleId="xl38">
    <w:name w:val="xl38"/>
    <w:basedOn w:val="a"/>
    <w:pPr>
      <w:widowControl/>
      <w:pBdr>
        <w:right w:val="single" w:sz="4" w:space="0" w:color="auto"/>
      </w:pBdr>
      <w:spacing w:before="100" w:beforeAutospacing="1" w:after="100" w:afterAutospacing="1"/>
      <w:jc w:val="center"/>
      <w:textAlignment w:val="center"/>
    </w:pPr>
    <w:rPr>
      <w:rFonts w:ascii="Arial Unicode MS" w:eastAsia="Arial Unicode MS" w:hAnsi="Arial Unicode MS" w:cs="Times New Roman"/>
      <w:b/>
      <w:bCs/>
      <w:kern w:val="0"/>
      <w:sz w:val="24"/>
      <w:szCs w:val="24"/>
    </w:rPr>
  </w:style>
  <w:style w:type="paragraph" w:customStyle="1" w:styleId="CharCharCharCharCharCharCharCharCharChar">
    <w:name w:val="Char Char Char Char Char Char Char Char Char Char"/>
    <w:basedOn w:val="a"/>
    <w:rPr>
      <w:rFonts w:ascii="Calibri" w:eastAsia="宋体" w:hAnsi="Calibri" w:cs="Times New Roman"/>
      <w:kern w:val="0"/>
      <w:sz w:val="20"/>
      <w:szCs w:val="20"/>
    </w:rPr>
  </w:style>
  <w:style w:type="paragraph" w:customStyle="1" w:styleId="xl25">
    <w:name w:val="xl2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宋体" w:hAnsi="Calibri" w:cs="Times New Roman"/>
      <w:kern w:val="0"/>
      <w:sz w:val="16"/>
      <w:szCs w:val="16"/>
    </w:rPr>
  </w:style>
  <w:style w:type="paragraph" w:customStyle="1" w:styleId="ww">
    <w:name w:val="ww"/>
    <w:basedOn w:val="LL"/>
    <w:pPr>
      <w:ind w:left="1843" w:hanging="284"/>
    </w:pPr>
  </w:style>
  <w:style w:type="paragraph" w:customStyle="1" w:styleId="list22">
    <w:name w:val="list22"/>
    <w:basedOn w:val="list2"/>
    <w:rPr>
      <w:rFonts w:ascii="宋体" w:hAnsi="Times New Roman"/>
    </w:rPr>
  </w:style>
  <w:style w:type="paragraph" w:customStyle="1" w:styleId="4f">
    <w:name w:val="4"/>
    <w:basedOn w:val="a"/>
    <w:next w:val="a"/>
    <w:pPr>
      <w:spacing w:line="360" w:lineRule="auto"/>
    </w:pPr>
    <w:rPr>
      <w:rFonts w:ascii="宋体" w:eastAsia="宋体" w:hAnsi="宋体" w:cs="Times New Roman"/>
      <w:sz w:val="24"/>
      <w:szCs w:val="24"/>
    </w:rPr>
  </w:style>
  <w:style w:type="paragraph" w:customStyle="1" w:styleId="Affffffffff0">
    <w:name w:val="编号A"/>
    <w:basedOn w:val="a"/>
    <w:pPr>
      <w:tabs>
        <w:tab w:val="left" w:pos="6600"/>
      </w:tabs>
      <w:spacing w:line="480" w:lineRule="exact"/>
    </w:pPr>
    <w:rPr>
      <w:rFonts w:ascii="Calibri" w:eastAsia="宋体" w:hAnsi="Calibri" w:cs="Times New Roman"/>
      <w:color w:val="008000"/>
      <w:sz w:val="24"/>
      <w:szCs w:val="24"/>
    </w:rPr>
  </w:style>
  <w:style w:type="paragraph" w:customStyle="1" w:styleId="CharCharCharChar">
    <w:name w:val="Char Char Char Char"/>
    <w:basedOn w:val="a"/>
    <w:rPr>
      <w:rFonts w:ascii="Calibri" w:eastAsia="宋体" w:hAnsi="Calibri" w:cs="Times New Roman"/>
      <w:szCs w:val="24"/>
    </w:rPr>
  </w:style>
  <w:style w:type="paragraph" w:customStyle="1" w:styleId="affffffffff1">
    <w:name w:val="横表"/>
    <w:basedOn w:val="a"/>
    <w:pPr>
      <w:adjustRightInd w:val="0"/>
      <w:snapToGrid w:val="0"/>
      <w:spacing w:line="360" w:lineRule="exact"/>
      <w:jc w:val="center"/>
    </w:pPr>
    <w:rPr>
      <w:rFonts w:ascii="宋体" w:eastAsia="宋体" w:hAnsi="Calibri" w:cs="Times New Roman"/>
      <w:szCs w:val="21"/>
    </w:rPr>
  </w:style>
  <w:style w:type="paragraph" w:customStyle="1" w:styleId="CharCharChar1">
    <w:name w:val="正文文字 Char Char Char"/>
    <w:basedOn w:val="a"/>
    <w:pPr>
      <w:tabs>
        <w:tab w:val="left" w:pos="900"/>
      </w:tabs>
      <w:adjustRightInd w:val="0"/>
      <w:snapToGrid w:val="0"/>
      <w:spacing w:line="300" w:lineRule="auto"/>
      <w:ind w:left="1" w:firstLineChars="299" w:firstLine="718"/>
      <w:outlineLvl w:val="0"/>
    </w:pPr>
    <w:rPr>
      <w:rFonts w:ascii="Arial" w:eastAsia="宋体" w:hAnsi="Arial" w:cs="Arial"/>
      <w:sz w:val="24"/>
      <w:szCs w:val="24"/>
    </w:rPr>
  </w:style>
  <w:style w:type="paragraph" w:customStyle="1" w:styleId="affffffffff2">
    <w:name w:val="工程名称"/>
    <w:basedOn w:val="a"/>
    <w:pPr>
      <w:spacing w:line="1000" w:lineRule="exact"/>
      <w:jc w:val="center"/>
    </w:pPr>
    <w:rPr>
      <w:rFonts w:ascii="Calibri" w:eastAsia="宋体" w:hAnsi="Calibri" w:cs="Times New Roman"/>
      <w:sz w:val="48"/>
      <w:szCs w:val="48"/>
    </w:rPr>
  </w:style>
  <w:style w:type="paragraph" w:customStyle="1" w:styleId="affffffffff3">
    <w:name w:val="图位置"/>
    <w:basedOn w:val="a"/>
    <w:pPr>
      <w:snapToGrid w:val="0"/>
      <w:spacing w:line="312" w:lineRule="auto"/>
      <w:jc w:val="center"/>
    </w:pPr>
    <w:rPr>
      <w:rFonts w:ascii="Calibri" w:eastAsia="宋体" w:hAnsi="Calibri" w:cs="Times New Roman"/>
      <w:b/>
      <w:spacing w:val="6"/>
      <w:sz w:val="30"/>
      <w:szCs w:val="30"/>
    </w:rPr>
  </w:style>
  <w:style w:type="paragraph" w:customStyle="1" w:styleId="219">
    <w:name w:val="正文文本 21"/>
    <w:basedOn w:val="a"/>
    <w:pPr>
      <w:spacing w:line="430" w:lineRule="exact"/>
      <w:ind w:leftChars="507" w:left="507" w:firstLineChars="2" w:firstLine="2"/>
    </w:pPr>
    <w:rPr>
      <w:rFonts w:ascii="Calibri" w:eastAsia="楷体_GB2312" w:hAnsi="Calibri" w:cs="Times New Roman"/>
      <w:color w:val="000000"/>
      <w:szCs w:val="20"/>
    </w:rPr>
  </w:style>
  <w:style w:type="paragraph" w:customStyle="1" w:styleId="L5">
    <w:name w:val="L5"/>
    <w:basedOn w:val="a"/>
    <w:pPr>
      <w:spacing w:beforeLines="50" w:afterLines="50"/>
      <w:jc w:val="center"/>
    </w:pPr>
    <w:rPr>
      <w:rFonts w:ascii="黑体" w:eastAsia="黑体" w:hAnsi="Calibri" w:cs="Times New Roman"/>
      <w:sz w:val="44"/>
      <w:szCs w:val="44"/>
    </w:rPr>
  </w:style>
  <w:style w:type="paragraph" w:customStyle="1" w:styleId="5522">
    <w:name w:val="样式 正文左缩5 + 左侧:  5 字符 行距: 固定值 22 磅"/>
    <w:basedOn w:val="a"/>
    <w:pPr>
      <w:spacing w:line="360" w:lineRule="auto"/>
      <w:ind w:leftChars="500" w:left="500"/>
    </w:pPr>
    <w:rPr>
      <w:rFonts w:ascii="Calibri" w:eastAsia="宋体" w:hAnsi="Calibri" w:cs="Times New Roman"/>
      <w:sz w:val="24"/>
      <w:szCs w:val="20"/>
    </w:rPr>
  </w:style>
  <w:style w:type="paragraph" w:customStyle="1" w:styleId="Date1">
    <w:name w:val="Date1"/>
    <w:basedOn w:val="a"/>
    <w:next w:val="a"/>
    <w:pPr>
      <w:adjustRightInd w:val="0"/>
      <w:textAlignment w:val="baseline"/>
    </w:pPr>
    <w:rPr>
      <w:rFonts w:ascii="Calibri" w:eastAsia="宋体" w:hAnsi="Calibri" w:cs="Times New Roman"/>
      <w:sz w:val="28"/>
      <w:szCs w:val="20"/>
    </w:rPr>
  </w:style>
  <w:style w:type="paragraph" w:customStyle="1" w:styleId="font5">
    <w:name w:val="font5"/>
    <w:basedOn w:val="a"/>
    <w:pPr>
      <w:widowControl/>
      <w:spacing w:before="100" w:beforeAutospacing="1" w:after="100" w:afterAutospacing="1"/>
      <w:jc w:val="left"/>
    </w:pPr>
    <w:rPr>
      <w:rFonts w:ascii="宋体" w:eastAsia="宋体" w:hAnsi="宋体" w:cs="Times New Roman" w:hint="eastAsia"/>
      <w:kern w:val="0"/>
      <w:sz w:val="18"/>
      <w:szCs w:val="18"/>
    </w:rPr>
  </w:style>
  <w:style w:type="paragraph" w:customStyle="1" w:styleId="cde">
    <w:name w:val="cde"/>
    <w:basedOn w:val="a"/>
    <w:pPr>
      <w:spacing w:line="360" w:lineRule="auto"/>
      <w:jc w:val="center"/>
    </w:pPr>
    <w:rPr>
      <w:rFonts w:ascii="Arial" w:eastAsia="宋体" w:hAnsi="Arial" w:cs="Times New Roman"/>
      <w:b/>
      <w:sz w:val="28"/>
      <w:szCs w:val="20"/>
    </w:rPr>
  </w:style>
  <w:style w:type="paragraph" w:customStyle="1" w:styleId="jlCharChar">
    <w:name w:val="jl 正文 Char Char"/>
    <w:basedOn w:val="a"/>
    <w:link w:val="jlCharCharChar"/>
    <w:semiHidden/>
    <w:pPr>
      <w:autoSpaceDE w:val="0"/>
      <w:autoSpaceDN w:val="0"/>
      <w:adjustRightInd w:val="0"/>
      <w:ind w:firstLineChars="200" w:firstLine="200"/>
      <w:jc w:val="left"/>
      <w:textAlignment w:val="baseline"/>
    </w:pPr>
    <w:rPr>
      <w:rFonts w:ascii="宋体" w:eastAsia="宋体"/>
      <w:sz w:val="24"/>
      <w:szCs w:val="21"/>
    </w:rPr>
  </w:style>
  <w:style w:type="paragraph" w:customStyle="1" w:styleId="CM20">
    <w:name w:val="CM20"/>
    <w:basedOn w:val="Default"/>
    <w:next w:val="Default"/>
    <w:uiPriority w:val="99"/>
    <w:pPr>
      <w:spacing w:line="471" w:lineRule="atLeast"/>
    </w:pPr>
    <w:rPr>
      <w:rFonts w:ascii="微软雅黑" w:eastAsia="微软雅黑" w:cs="Times New Roman"/>
      <w:color w:val="auto"/>
    </w:rPr>
  </w:style>
  <w:style w:type="paragraph" w:customStyle="1" w:styleId="affffffffff4">
    <w:name w:val="表内标题"/>
    <w:basedOn w:val="afffff9"/>
    <w:pPr>
      <w:keepNext/>
      <w:keepLines/>
      <w:adjustRightInd w:val="0"/>
      <w:spacing w:before="0" w:after="0" w:line="300" w:lineRule="exact"/>
      <w:jc w:val="center"/>
      <w:textAlignment w:val="baseline"/>
    </w:pPr>
    <w:rPr>
      <w:rFonts w:eastAsia="黑体"/>
      <w:kern w:val="0"/>
      <w:sz w:val="24"/>
      <w:szCs w:val="20"/>
    </w:rPr>
  </w:style>
  <w:style w:type="paragraph" w:customStyle="1" w:styleId="2fa">
    <w:name w:val="标题2"/>
    <w:basedOn w:val="2"/>
    <w:next w:val="2"/>
    <w:pPr>
      <w:keepLines/>
      <w:overflowPunct/>
      <w:autoSpaceDE/>
      <w:autoSpaceDN/>
      <w:adjustRightInd w:val="0"/>
      <w:ind w:firstLineChars="0" w:firstLine="0"/>
      <w:jc w:val="both"/>
    </w:pPr>
    <w:rPr>
      <w:bCs w:val="0"/>
      <w:color w:val="auto"/>
      <w:szCs w:val="20"/>
    </w:rPr>
  </w:style>
  <w:style w:type="paragraph" w:customStyle="1" w:styleId="315">
    <w:name w:val="正文文本缩进 31"/>
    <w:basedOn w:val="a"/>
    <w:pPr>
      <w:adjustRightInd w:val="0"/>
      <w:spacing w:line="360" w:lineRule="auto"/>
      <w:ind w:left="454"/>
      <w:textAlignment w:val="baseline"/>
    </w:pPr>
    <w:rPr>
      <w:rFonts w:ascii="宋体" w:eastAsia="宋体" w:hAnsi="Calibri" w:cs="Times New Roman"/>
      <w:kern w:val="0"/>
      <w:sz w:val="24"/>
      <w:szCs w:val="20"/>
    </w:rPr>
  </w:style>
  <w:style w:type="paragraph" w:customStyle="1" w:styleId="320">
    <w:name w:val="正文文本 32"/>
    <w:basedOn w:val="a"/>
    <w:pPr>
      <w:adjustRightInd w:val="0"/>
      <w:spacing w:line="360" w:lineRule="auto"/>
      <w:jc w:val="center"/>
      <w:textAlignment w:val="baseline"/>
    </w:pPr>
    <w:rPr>
      <w:rFonts w:ascii="宋体" w:eastAsia="宋体" w:hAnsi="Calibri" w:cs="Times New Roman"/>
      <w:b/>
      <w:color w:val="FF0000"/>
      <w:kern w:val="0"/>
      <w:sz w:val="24"/>
      <w:szCs w:val="20"/>
      <w:u w:val="single"/>
    </w:rPr>
  </w:style>
  <w:style w:type="paragraph" w:customStyle="1" w:styleId="2fb">
    <w:name w:val="表2"/>
    <w:basedOn w:val="a"/>
    <w:pPr>
      <w:widowControl/>
      <w:autoSpaceDE w:val="0"/>
      <w:autoSpaceDN w:val="0"/>
      <w:adjustRightInd w:val="0"/>
      <w:snapToGrid w:val="0"/>
      <w:spacing w:beforeLines="30" w:afterLines="30"/>
      <w:jc w:val="center"/>
      <w:textAlignment w:val="bottom"/>
    </w:pPr>
    <w:rPr>
      <w:rFonts w:ascii="Arial" w:eastAsia="宋体" w:hAnsi="Arial" w:cs="Arial"/>
      <w:sz w:val="24"/>
      <w:szCs w:val="24"/>
    </w:rPr>
  </w:style>
  <w:style w:type="paragraph" w:customStyle="1" w:styleId="xl68">
    <w:name w:val="xl68"/>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1ffc">
    <w:name w:val="报价表序号1"/>
    <w:pPr>
      <w:tabs>
        <w:tab w:val="left" w:pos="0"/>
      </w:tabs>
      <w:ind w:left="113" w:hanging="113"/>
    </w:pPr>
    <w:rPr>
      <w:rFonts w:ascii="宋体" w:eastAsia="宋体" w:hAnsi="Calibri" w:cs="Times New Roman"/>
      <w:szCs w:val="21"/>
    </w:rPr>
  </w:style>
  <w:style w:type="paragraph" w:customStyle="1" w:styleId="xl31">
    <w:name w:val="xl31"/>
    <w:basedOn w:val="a"/>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Calibri" w:eastAsia="宋体" w:hAnsi="Calibri" w:cs="Times New Roman"/>
      <w:kern w:val="0"/>
      <w:sz w:val="16"/>
      <w:szCs w:val="16"/>
    </w:rPr>
  </w:style>
  <w:style w:type="paragraph" w:customStyle="1" w:styleId="affffffffff5">
    <w:name w:val="目录名"/>
    <w:basedOn w:val="a"/>
    <w:next w:val="a"/>
    <w:pPr>
      <w:widowControl/>
      <w:spacing w:beforeLines="100" w:before="312" w:line="360" w:lineRule="auto"/>
      <w:jc w:val="center"/>
    </w:pPr>
    <w:rPr>
      <w:rFonts w:ascii="宋体" w:eastAsia="宋体" w:hAnsi="Calibri" w:cs="Times New Roman"/>
      <w:b/>
      <w:kern w:val="0"/>
      <w:sz w:val="36"/>
      <w:szCs w:val="20"/>
    </w:rPr>
  </w:style>
  <w:style w:type="paragraph" w:customStyle="1" w:styleId="xl50">
    <w:name w:val="xl50"/>
    <w:basedOn w:val="a"/>
    <w:pPr>
      <w:widowControl/>
      <w:spacing w:before="100" w:beforeAutospacing="1" w:after="100" w:afterAutospacing="1"/>
      <w:jc w:val="center"/>
    </w:pPr>
    <w:rPr>
      <w:rFonts w:ascii="宋体" w:eastAsia="宋体" w:hAnsi="宋体" w:cs="Times New Roman"/>
      <w:kern w:val="0"/>
      <w:sz w:val="24"/>
      <w:szCs w:val="21"/>
    </w:rPr>
  </w:style>
  <w:style w:type="paragraph" w:customStyle="1" w:styleId="affffffffff6">
    <w:name w:val="名称"/>
    <w:basedOn w:val="a"/>
    <w:pPr>
      <w:adjustRightInd w:val="0"/>
      <w:snapToGrid w:val="0"/>
      <w:spacing w:beforeLines="50" w:afterLines="50" w:line="360" w:lineRule="auto"/>
      <w:jc w:val="center"/>
    </w:pPr>
    <w:rPr>
      <w:rFonts w:ascii="宋体" w:eastAsia="宋体" w:hAnsi="Courier New" w:cs="Times New Roman"/>
      <w:b/>
      <w:sz w:val="36"/>
      <w:szCs w:val="20"/>
    </w:rPr>
  </w:style>
  <w:style w:type="paragraph" w:customStyle="1" w:styleId="affffffffff7">
    <w:name w:val="样式 小四 左"/>
    <w:basedOn w:val="a"/>
    <w:pPr>
      <w:adjustRightInd w:val="0"/>
      <w:spacing w:line="360" w:lineRule="auto"/>
      <w:ind w:firstLineChars="200" w:firstLine="200"/>
      <w:jc w:val="left"/>
      <w:textAlignment w:val="baseline"/>
    </w:pPr>
    <w:rPr>
      <w:rFonts w:ascii="Calibri" w:eastAsia="宋体" w:hAnsi="Calibri" w:cs="宋体"/>
      <w:kern w:val="0"/>
      <w:sz w:val="24"/>
      <w:szCs w:val="24"/>
    </w:rPr>
  </w:style>
  <w:style w:type="paragraph" w:customStyle="1" w:styleId="1111a0">
    <w:name w:val="1.1.1.1a"/>
    <w:basedOn w:val="a"/>
    <w:pPr>
      <w:adjustRightInd w:val="0"/>
      <w:spacing w:before="60" w:after="60" w:line="360" w:lineRule="atLeast"/>
      <w:ind w:left="1134" w:hanging="567"/>
      <w:textAlignment w:val="baseline"/>
    </w:pPr>
    <w:rPr>
      <w:rFonts w:ascii="Arial" w:eastAsia="宋体" w:hAnsi="Arial" w:cs="Times New Roman"/>
      <w:kern w:val="0"/>
      <w:sz w:val="24"/>
      <w:szCs w:val="20"/>
    </w:rPr>
  </w:style>
  <w:style w:type="paragraph" w:customStyle="1" w:styleId="f17hichaf0dbchaf17cgridl">
    <w:name w:val="f17hichaf0dbchaf17cgridl"/>
    <w:pPr>
      <w:widowControl w:val="0"/>
      <w:autoSpaceDE w:val="0"/>
      <w:autoSpaceDN w:val="0"/>
      <w:adjustRightInd w:val="0"/>
      <w:spacing w:line="240" w:lineRule="atLeast"/>
    </w:pPr>
    <w:rPr>
      <w:rFonts w:ascii="宋体" w:eastAsia="宋体" w:hAnsi="Calibri" w:cs="Times New Roman"/>
      <w:kern w:val="0"/>
      <w:sz w:val="34"/>
      <w:szCs w:val="34"/>
      <w:lang w:val="zh-CN"/>
    </w:rPr>
  </w:style>
  <w:style w:type="paragraph" w:customStyle="1" w:styleId="xl85">
    <w:name w:val="xl85"/>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affffffffff8">
    <w:name w:val="表格内容"/>
    <w:basedOn w:val="a"/>
    <w:next w:val="a"/>
    <w:pPr>
      <w:adjustRightInd w:val="0"/>
      <w:snapToGrid w:val="0"/>
    </w:pPr>
    <w:rPr>
      <w:rFonts w:ascii="宋体" w:eastAsia="宋体" w:hAnsi="Calibri" w:cs="Times New Roman"/>
      <w:snapToGrid w:val="0"/>
      <w:kern w:val="0"/>
      <w:sz w:val="24"/>
      <w:szCs w:val="24"/>
    </w:rPr>
  </w:style>
  <w:style w:type="paragraph" w:styleId="affffffffff9">
    <w:name w:val="No Spacing"/>
    <w:uiPriority w:val="1"/>
    <w:qFormat/>
    <w:rPr>
      <w:rFonts w:ascii="Calibri" w:eastAsia="宋体" w:hAnsi="Calibri" w:cs="Times New Roman"/>
      <w:kern w:val="0"/>
      <w:sz w:val="22"/>
    </w:rPr>
  </w:style>
  <w:style w:type="paragraph" w:customStyle="1" w:styleId="2fc">
    <w:name w:val="样式 样式 报告标题2 + 两端对齐 + 加粗"/>
    <w:basedOn w:val="a"/>
    <w:pPr>
      <w:keepNext/>
      <w:keepLines/>
      <w:spacing w:beforeLines="50"/>
      <w:jc w:val="left"/>
      <w:outlineLvl w:val="0"/>
    </w:pPr>
    <w:rPr>
      <w:rFonts w:ascii="宋体" w:eastAsia="宋体" w:hAnsi="宋体" w:cs="宋体"/>
      <w:b/>
      <w:bCs/>
      <w:sz w:val="24"/>
      <w:szCs w:val="20"/>
    </w:rPr>
  </w:style>
  <w:style w:type="paragraph" w:customStyle="1" w:styleId="30015">
    <w:name w:val="标题 3 + 四 段前: 0 磅 段后: 0 磅 行距: 1.5 倍行距"/>
    <w:basedOn w:val="3"/>
    <w:next w:val="3"/>
    <w:link w:val="30015Char"/>
    <w:pPr>
      <w:keepNext/>
      <w:keepLines/>
      <w:topLinePunct/>
      <w:adjustRightInd w:val="0"/>
      <w:ind w:left="0" w:firstLine="0"/>
      <w:textAlignment w:val="baseline"/>
    </w:pPr>
    <w:rPr>
      <w:rFonts w:asciiTheme="minorHAnsi" w:hAnsiTheme="minorHAnsi" w:cs="宋体"/>
      <w:bCs/>
      <w:snapToGrid/>
      <w:kern w:val="2"/>
      <w:sz w:val="28"/>
      <w:szCs w:val="28"/>
    </w:rPr>
  </w:style>
  <w:style w:type="paragraph" w:customStyle="1" w:styleId="xl78">
    <w:name w:val="xl78"/>
    <w:basedOn w:val="a"/>
    <w:pPr>
      <w:widowControl/>
      <w:shd w:val="clear" w:color="000000" w:fill="FFFF00"/>
      <w:spacing w:before="100" w:beforeAutospacing="1" w:after="100" w:afterAutospacing="1"/>
      <w:jc w:val="left"/>
      <w:textAlignment w:val="center"/>
    </w:pPr>
    <w:rPr>
      <w:rFonts w:ascii="宋体" w:eastAsia="宋体" w:hAnsi="宋体" w:cs="宋体"/>
      <w:kern w:val="0"/>
      <w:sz w:val="24"/>
      <w:szCs w:val="24"/>
    </w:rPr>
  </w:style>
  <w:style w:type="paragraph" w:customStyle="1" w:styleId="MMQ">
    <w:name w:val="MMQ"/>
    <w:basedOn w:val="LL2"/>
    <w:pPr>
      <w:ind w:left="1560" w:firstLine="0"/>
    </w:pPr>
  </w:style>
  <w:style w:type="paragraph" w:customStyle="1" w:styleId="affffffffffa">
    <w:name w:val="叙述"/>
    <w:basedOn w:val="a"/>
    <w:pPr>
      <w:tabs>
        <w:tab w:val="left" w:pos="720"/>
        <w:tab w:val="left" w:pos="4800"/>
        <w:tab w:val="left" w:pos="6240"/>
      </w:tabs>
      <w:adjustRightInd w:val="0"/>
      <w:spacing w:line="360" w:lineRule="auto"/>
      <w:ind w:left="737" w:hanging="737"/>
      <w:textAlignment w:val="baseline"/>
    </w:pPr>
    <w:rPr>
      <w:rFonts w:ascii="Arial" w:eastAsia="宋体" w:hAnsi="Arial" w:cs="Times New Roman"/>
      <w:kern w:val="0"/>
      <w:sz w:val="24"/>
      <w:szCs w:val="20"/>
    </w:rPr>
  </w:style>
  <w:style w:type="paragraph" w:customStyle="1" w:styleId="2X">
    <w:name w:val="2X"/>
    <w:basedOn w:val="1"/>
    <w:pPr>
      <w:keepNext w:val="0"/>
      <w:keepLines w:val="0"/>
      <w:widowControl w:val="0"/>
      <w:overflowPunct w:val="0"/>
      <w:topLinePunct/>
      <w:adjustRightInd w:val="0"/>
      <w:spacing w:before="0" w:after="0" w:line="312" w:lineRule="exact"/>
      <w:jc w:val="both"/>
      <w:textAlignment w:val="baseline"/>
    </w:pPr>
    <w:rPr>
      <w:rFonts w:hAnsi="宋体"/>
      <w:b w:val="0"/>
      <w:bCs w:val="0"/>
      <w:kern w:val="2"/>
      <w:sz w:val="21"/>
      <w:szCs w:val="21"/>
    </w:rPr>
  </w:style>
  <w:style w:type="paragraph" w:customStyle="1" w:styleId="p82">
    <w:name w:val="p82"/>
    <w:basedOn w:val="a"/>
    <w:semiHidden/>
    <w:pPr>
      <w:widowControl/>
      <w:tabs>
        <w:tab w:val="left" w:pos="460"/>
      </w:tabs>
      <w:overflowPunct w:val="0"/>
      <w:autoSpaceDE w:val="0"/>
      <w:autoSpaceDN w:val="0"/>
      <w:adjustRightInd w:val="0"/>
      <w:spacing w:line="320" w:lineRule="atLeast"/>
      <w:textAlignment w:val="baseline"/>
    </w:pPr>
    <w:rPr>
      <w:rFonts w:ascii="Calibri" w:eastAsia="宋体" w:hAnsi="Calibri" w:cs="Times New Roman"/>
      <w:kern w:val="0"/>
      <w:sz w:val="24"/>
      <w:szCs w:val="20"/>
      <w:lang w:val="en-GB"/>
    </w:rPr>
  </w:style>
  <w:style w:type="paragraph" w:customStyle="1" w:styleId="afff3">
    <w:name w:val="表格"/>
    <w:basedOn w:val="afff0"/>
    <w:link w:val="Charffa"/>
    <w:pPr>
      <w:spacing w:line="240" w:lineRule="auto"/>
      <w:outlineLvl w:val="9"/>
    </w:pPr>
  </w:style>
  <w:style w:type="paragraph" w:customStyle="1" w:styleId="LL3">
    <w:name w:val="LL3"/>
    <w:basedOn w:val="LL2"/>
    <w:pPr>
      <w:tabs>
        <w:tab w:val="left" w:pos="1134"/>
        <w:tab w:val="left" w:pos="1418"/>
      </w:tabs>
      <w:autoSpaceDE/>
      <w:autoSpaceDN/>
      <w:ind w:firstLine="0"/>
      <w:textAlignment w:val="baseline"/>
    </w:pPr>
    <w:rPr>
      <w:spacing w:val="0"/>
    </w:rPr>
  </w:style>
  <w:style w:type="paragraph" w:customStyle="1" w:styleId="366">
    <w:name w:val="样式 标题 3 + 宋体 非加粗 段前: 6 磅 段后: 6 磅"/>
    <w:basedOn w:val="3"/>
    <w:pPr>
      <w:tabs>
        <w:tab w:val="left" w:pos="720"/>
      </w:tabs>
      <w:spacing w:before="120" w:after="120"/>
      <w:ind w:left="720" w:hanging="720"/>
    </w:pPr>
    <w:rPr>
      <w:rFonts w:ascii="宋体" w:hAnsi="宋体" w:cs="宋体"/>
      <w:b w:val="0"/>
      <w:bCs/>
      <w:snapToGrid/>
      <w:szCs w:val="20"/>
    </w:rPr>
  </w:style>
  <w:style w:type="paragraph" w:customStyle="1" w:styleId="1ffd">
    <w:name w:val="纯文本1"/>
    <w:basedOn w:val="a"/>
    <w:rPr>
      <w:rFonts w:ascii="宋体" w:eastAsia="宋体" w:hAnsi="Courier New" w:cs="Times New Roman"/>
      <w:kern w:val="0"/>
      <w:sz w:val="20"/>
      <w:szCs w:val="20"/>
    </w:rPr>
  </w:style>
  <w:style w:type="paragraph" w:customStyle="1" w:styleId="affffffffffb">
    <w:name w:val="首页脚注"/>
    <w:basedOn w:val="a6"/>
    <w:pPr>
      <w:keepLines/>
      <w:widowControl/>
      <w:tabs>
        <w:tab w:val="clear" w:pos="4153"/>
        <w:tab w:val="clear" w:pos="8306"/>
        <w:tab w:val="center" w:pos="4320"/>
      </w:tabs>
      <w:overflowPunct w:val="0"/>
      <w:autoSpaceDE w:val="0"/>
      <w:autoSpaceDN w:val="0"/>
      <w:adjustRightInd w:val="0"/>
      <w:snapToGrid/>
      <w:jc w:val="center"/>
      <w:textAlignment w:val="baseline"/>
    </w:pPr>
    <w:rPr>
      <w:rFonts w:ascii="Calibri" w:eastAsia="宋体" w:hAnsi="Calibri" w:cs="Times New Roman"/>
      <w:kern w:val="0"/>
      <w:sz w:val="20"/>
      <w:szCs w:val="20"/>
    </w:rPr>
  </w:style>
  <w:style w:type="paragraph" w:customStyle="1" w:styleId="GB2312222">
    <w:name w:val="样式 仿宋_GB2312 行距: 固定值 22 磅 首行缩进:  2 字符"/>
    <w:basedOn w:val="a"/>
    <w:pPr>
      <w:snapToGrid w:val="0"/>
      <w:spacing w:line="440" w:lineRule="exact"/>
      <w:ind w:firstLineChars="200" w:firstLine="482"/>
    </w:pPr>
    <w:rPr>
      <w:rFonts w:ascii="仿宋_GB2312" w:eastAsia="仿宋_GB2312" w:hAnsi="Calibri" w:cs="宋体"/>
      <w:b/>
      <w:color w:val="000000"/>
      <w:sz w:val="24"/>
      <w:szCs w:val="24"/>
    </w:rPr>
  </w:style>
  <w:style w:type="paragraph" w:customStyle="1" w:styleId="affffffffffc">
    <w:name w:val="目录表格"/>
    <w:basedOn w:val="afd"/>
    <w:pPr>
      <w:adjustRightInd w:val="0"/>
      <w:snapToGrid w:val="0"/>
      <w:spacing w:before="120" w:after="120" w:line="400" w:lineRule="exact"/>
      <w:ind w:leftChars="507" w:left="507" w:firstLineChars="2" w:firstLine="2"/>
      <w:outlineLvl w:val="9"/>
    </w:pPr>
    <w:rPr>
      <w:rFonts w:ascii="宋体" w:eastAsia="黑体" w:hAnsi="宋体"/>
      <w:b w:val="0"/>
      <w:snapToGrid w:val="0"/>
      <w:color w:val="000000"/>
      <w:kern w:val="0"/>
      <w:szCs w:val="44"/>
    </w:rPr>
  </w:style>
  <w:style w:type="paragraph" w:customStyle="1" w:styleId="CharCharCharCharChar2Char2">
    <w:name w:val="Char Char Char Char Char2 Char2"/>
    <w:basedOn w:val="a"/>
    <w:rPr>
      <w:rFonts w:ascii="Calibri" w:eastAsia="宋体" w:hAnsi="Calibri" w:cs="Times New Roman"/>
      <w:szCs w:val="20"/>
    </w:rPr>
  </w:style>
  <w:style w:type="paragraph" w:customStyle="1" w:styleId="CharCharCharCharCharCharCharCharCharCharCharCharCharChar">
    <w:name w:val="Char Char Char Char Char Char Char Char Char Char Char Char Char Char"/>
    <w:basedOn w:val="a"/>
    <w:rPr>
      <w:rFonts w:ascii="Calibri" w:eastAsia="宋体" w:hAnsi="Calibri" w:cs="Times New Roman"/>
      <w:szCs w:val="20"/>
    </w:rPr>
  </w:style>
  <w:style w:type="paragraph" w:customStyle="1" w:styleId="xl44">
    <w:name w:val="xl44"/>
    <w:basedOn w:val="a"/>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tj">
    <w:name w:val="tj"/>
    <w:basedOn w:val="1111"/>
    <w:pPr>
      <w:tabs>
        <w:tab w:val="clear" w:pos="1134"/>
      </w:tabs>
      <w:autoSpaceDE w:val="0"/>
      <w:autoSpaceDN w:val="0"/>
      <w:ind w:left="0" w:right="170" w:firstLine="0"/>
    </w:pPr>
    <w:rPr>
      <w:rFonts w:ascii="宋体" w:hAnsi="Times New Roman"/>
      <w:sz w:val="20"/>
      <w:szCs w:val="24"/>
    </w:rPr>
  </w:style>
  <w:style w:type="paragraph" w:customStyle="1" w:styleId="CM50">
    <w:name w:val="CM50"/>
    <w:basedOn w:val="Default"/>
    <w:next w:val="Default"/>
    <w:uiPriority w:val="99"/>
    <w:pPr>
      <w:spacing w:line="468" w:lineRule="atLeast"/>
    </w:pPr>
    <w:rPr>
      <w:rFonts w:ascii="微软雅黑" w:eastAsia="微软雅黑" w:cs="Times New Roman"/>
      <w:color w:val="auto"/>
    </w:rPr>
  </w:style>
  <w:style w:type="paragraph" w:customStyle="1" w:styleId="affffffffffd">
    <w:name w:val="a)"/>
    <w:basedOn w:val="6"/>
    <w:pPr>
      <w:keepNext w:val="0"/>
      <w:keepLines w:val="0"/>
      <w:widowControl w:val="0"/>
      <w:tabs>
        <w:tab w:val="clear" w:pos="1080"/>
        <w:tab w:val="clear" w:pos="1440"/>
        <w:tab w:val="left" w:pos="1200"/>
      </w:tabs>
      <w:spacing w:before="0" w:after="0" w:line="360" w:lineRule="auto"/>
      <w:ind w:leftChars="500" w:left="700" w:hangingChars="200" w:hanging="200"/>
      <w:jc w:val="both"/>
    </w:pPr>
    <w:rPr>
      <w:rFonts w:ascii="宋体" w:eastAsia="宋体" w:hAnsi="宋体"/>
      <w:b w:val="0"/>
      <w:snapToGrid w:val="0"/>
    </w:rPr>
  </w:style>
  <w:style w:type="paragraph" w:customStyle="1" w:styleId="D2">
    <w:name w:val="D2"/>
    <w:basedOn w:val="a"/>
    <w:pPr>
      <w:spacing w:line="400" w:lineRule="exact"/>
      <w:ind w:left="3572" w:hanging="680"/>
      <w:textAlignment w:val="baseline"/>
    </w:pPr>
    <w:rPr>
      <w:rFonts w:ascii="宋体" w:eastAsia="宋体" w:hAnsi="Arial" w:cs="Times New Roman"/>
      <w:spacing w:val="5"/>
      <w:kern w:val="0"/>
      <w:sz w:val="24"/>
      <w:szCs w:val="20"/>
    </w:rPr>
  </w:style>
  <w:style w:type="paragraph" w:customStyle="1" w:styleId="3e">
    <w:name w:val="样式 标题 3 + 字距调整四号"/>
    <w:basedOn w:val="3"/>
    <w:pPr>
      <w:keepNext/>
      <w:keepLines/>
      <w:spacing w:line="320" w:lineRule="exact"/>
      <w:ind w:left="0" w:firstLine="0"/>
      <w:jc w:val="center"/>
    </w:pPr>
    <w:rPr>
      <w:b w:val="0"/>
      <w:bCs/>
      <w:snapToGrid/>
      <w:kern w:val="28"/>
      <w:sz w:val="21"/>
      <w:szCs w:val="20"/>
    </w:rPr>
  </w:style>
  <w:style w:type="paragraph" w:customStyle="1" w:styleId="Char44">
    <w:name w:val="Char4"/>
    <w:basedOn w:val="a"/>
    <w:pPr>
      <w:spacing w:line="360" w:lineRule="auto"/>
    </w:pPr>
    <w:rPr>
      <w:rFonts w:ascii="Calibri" w:eastAsia="宋体" w:hAnsi="Calibri" w:cs="Times New Roman"/>
      <w:szCs w:val="20"/>
    </w:rPr>
  </w:style>
  <w:style w:type="paragraph" w:customStyle="1" w:styleId="418">
    <w:name w:val="样式 标题 4 + 行距: 固定值 18 磅"/>
    <w:basedOn w:val="4"/>
    <w:pPr>
      <w:tabs>
        <w:tab w:val="left" w:pos="864"/>
      </w:tabs>
      <w:adjustRightInd w:val="0"/>
      <w:spacing w:before="280" w:after="290" w:line="360" w:lineRule="exact"/>
      <w:ind w:left="864" w:hanging="864"/>
      <w:jc w:val="left"/>
      <w:textAlignment w:val="baseline"/>
    </w:pPr>
    <w:rPr>
      <w:rFonts w:ascii="Arial"/>
      <w:bCs/>
      <w:kern w:val="0"/>
      <w:sz w:val="28"/>
    </w:rPr>
  </w:style>
  <w:style w:type="paragraph" w:customStyle="1" w:styleId="affffffffffe">
    <w:name w:val="文头"/>
    <w:pPr>
      <w:adjustRightInd w:val="0"/>
      <w:snapToGrid w:val="0"/>
      <w:spacing w:before="120" w:after="120" w:line="360" w:lineRule="auto"/>
      <w:ind w:left="461" w:hangingChars="192" w:hanging="461"/>
    </w:pPr>
    <w:rPr>
      <w:rFonts w:ascii="Calibri" w:eastAsia="宋体" w:hAnsi="Calibri" w:cs="Times New Roman"/>
      <w:kern w:val="0"/>
      <w:sz w:val="24"/>
      <w:szCs w:val="20"/>
    </w:rPr>
  </w:style>
  <w:style w:type="paragraph" w:customStyle="1" w:styleId="L3">
    <w:name w:val="L3"/>
    <w:basedOn w:val="a"/>
    <w:next w:val="a"/>
    <w:pPr>
      <w:spacing w:before="120" w:after="120" w:line="360" w:lineRule="auto"/>
      <w:jc w:val="center"/>
    </w:pPr>
    <w:rPr>
      <w:rFonts w:ascii="黑体" w:eastAsia="黑体" w:hAnsi="宋体" w:cs="Times New Roman"/>
      <w:bCs/>
      <w:color w:val="000000"/>
      <w:sz w:val="44"/>
      <w:szCs w:val="44"/>
    </w:rPr>
  </w:style>
  <w:style w:type="paragraph" w:customStyle="1" w:styleId="24">
    <w:name w:val="样式2"/>
    <w:basedOn w:val="3"/>
    <w:link w:val="2Char6"/>
    <w:pPr>
      <w:keepLines/>
      <w:tabs>
        <w:tab w:val="left" w:pos="360"/>
        <w:tab w:val="num" w:pos="720"/>
        <w:tab w:val="left" w:pos="880"/>
      </w:tabs>
      <w:spacing w:before="260" w:after="260"/>
      <w:ind w:left="0" w:firstLine="0"/>
    </w:pPr>
    <w:rPr>
      <w:rFonts w:asciiTheme="minorHAnsi" w:eastAsiaTheme="minorEastAsia" w:hAnsiTheme="minorHAnsi" w:cstheme="minorBidi"/>
      <w:b w:val="0"/>
      <w:snapToGrid/>
      <w:kern w:val="2"/>
      <w:sz w:val="30"/>
      <w:szCs w:val="28"/>
    </w:rPr>
  </w:style>
  <w:style w:type="paragraph" w:customStyle="1" w:styleId="xl52">
    <w:name w:val="xl52"/>
    <w:basedOn w:val="a"/>
    <w:semiHidden/>
    <w:pPr>
      <w:widowControl/>
      <w:pBdr>
        <w:left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kern w:val="0"/>
      <w:sz w:val="16"/>
      <w:szCs w:val="16"/>
    </w:rPr>
  </w:style>
  <w:style w:type="paragraph" w:customStyle="1" w:styleId="CharCharCharCharCharCharCharCharCharChar0">
    <w:name w:val="Char Char Char Char Char Char Char Char Char Char"/>
    <w:basedOn w:val="a"/>
    <w:rPr>
      <w:rFonts w:ascii="Calibri" w:eastAsia="宋体" w:hAnsi="Calibri" w:cs="Times New Roman"/>
      <w:szCs w:val="24"/>
    </w:rPr>
  </w:style>
  <w:style w:type="paragraph" w:customStyle="1" w:styleId="xl33">
    <w:name w:val="xl33"/>
    <w:basedOn w:val="a"/>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afffffffffff">
    <w:name w:val="表"/>
    <w:basedOn w:val="a"/>
    <w:next w:val="a"/>
    <w:pPr>
      <w:adjustRightInd w:val="0"/>
      <w:snapToGrid w:val="0"/>
      <w:spacing w:line="360" w:lineRule="auto"/>
      <w:jc w:val="center"/>
    </w:pPr>
    <w:rPr>
      <w:rFonts w:ascii="宋体" w:eastAsia="宋体" w:hAnsi="Arial" w:cs="Arial"/>
      <w:bCs/>
      <w:position w:val="-16"/>
      <w:sz w:val="24"/>
      <w:szCs w:val="24"/>
    </w:rPr>
  </w:style>
  <w:style w:type="paragraph" w:customStyle="1" w:styleId="biao2">
    <w:name w:val="biao2"/>
    <w:basedOn w:val="MM"/>
    <w:pPr>
      <w:tabs>
        <w:tab w:val="left" w:pos="360"/>
      </w:tabs>
      <w:autoSpaceDE w:val="0"/>
      <w:autoSpaceDN w:val="0"/>
      <w:ind w:left="284" w:firstLine="0"/>
      <w:jc w:val="left"/>
      <w:textAlignment w:val="auto"/>
    </w:pPr>
    <w:rPr>
      <w:rFonts w:ascii="Arial" w:hAnsi="Arial"/>
    </w:rPr>
  </w:style>
  <w:style w:type="paragraph" w:customStyle="1" w:styleId="afffffffffff0">
    <w:name w:val="信封提头"/>
    <w:basedOn w:val="a"/>
    <w:pPr>
      <w:adjustRightInd w:val="0"/>
      <w:snapToGrid w:val="0"/>
      <w:spacing w:line="360" w:lineRule="auto"/>
      <w:ind w:leftChars="393" w:left="943" w:firstLineChars="5" w:firstLine="12"/>
    </w:pPr>
    <w:rPr>
      <w:rFonts w:ascii="宋体" w:eastAsia="宋体" w:hAnsi="宋体" w:cs="Arial"/>
      <w:color w:val="000000"/>
      <w:sz w:val="24"/>
      <w:szCs w:val="24"/>
    </w:rPr>
  </w:style>
  <w:style w:type="paragraph" w:customStyle="1" w:styleId="afffffffffff1">
    <w:name w:val="小标题"/>
    <w:basedOn w:val="a"/>
    <w:next w:val="a"/>
    <w:pPr>
      <w:adjustRightInd w:val="0"/>
      <w:spacing w:before="240" w:after="360"/>
      <w:jc w:val="center"/>
      <w:textAlignment w:val="baseline"/>
    </w:pPr>
    <w:rPr>
      <w:rFonts w:ascii="Calibri" w:eastAsia="黑体" w:hAnsi="Calibri" w:cs="Times New Roman"/>
      <w:kern w:val="0"/>
      <w:sz w:val="44"/>
      <w:szCs w:val="20"/>
    </w:rPr>
  </w:style>
  <w:style w:type="paragraph" w:customStyle="1" w:styleId="aff9">
    <w:name w:val="标准正文"/>
    <w:basedOn w:val="a"/>
    <w:link w:val="CharChar3"/>
    <w:pPr>
      <w:adjustRightInd w:val="0"/>
      <w:snapToGrid w:val="0"/>
      <w:spacing w:line="360" w:lineRule="auto"/>
      <w:ind w:firstLineChars="200" w:firstLine="504"/>
      <w:textAlignment w:val="baseline"/>
    </w:pPr>
    <w:rPr>
      <w:rFonts w:eastAsia="宋体" w:hAnsi="宋体"/>
      <w:color w:val="FF0000"/>
      <w:spacing w:val="6"/>
      <w:sz w:val="24"/>
    </w:rPr>
  </w:style>
  <w:style w:type="paragraph" w:customStyle="1" w:styleId="affe">
    <w:name w:val="标书正文"/>
    <w:link w:val="Charfe"/>
    <w:pPr>
      <w:widowControl w:val="0"/>
      <w:spacing w:line="360" w:lineRule="auto"/>
      <w:ind w:leftChars="500" w:left="500" w:firstLineChars="200" w:firstLine="200"/>
    </w:pPr>
    <w:rPr>
      <w:rFonts w:ascii="宋体" w:eastAsia="Times New Roman" w:hAnsi="Arial" w:cs="宋体"/>
      <w:sz w:val="24"/>
      <w:szCs w:val="24"/>
    </w:rPr>
  </w:style>
  <w:style w:type="paragraph" w:customStyle="1" w:styleId="afffffffffff2">
    <w:name w:val="表名"/>
    <w:basedOn w:val="a"/>
    <w:pPr>
      <w:spacing w:beforeLines="50" w:before="156" w:line="360" w:lineRule="auto"/>
      <w:ind w:leftChars="200" w:left="200"/>
    </w:pPr>
    <w:rPr>
      <w:rFonts w:ascii="宋体" w:eastAsia="宋体" w:hAnsi="宋体" w:cs="Times New Roman"/>
      <w:sz w:val="24"/>
      <w:szCs w:val="20"/>
    </w:rPr>
  </w:style>
  <w:style w:type="paragraph" w:customStyle="1" w:styleId="afffffffffff3">
    <w:name w:val="首页第三行"/>
    <w:basedOn w:val="afffb"/>
    <w:pPr>
      <w:spacing w:beforeLines="0" w:before="624"/>
      <w:outlineLvl w:val="3"/>
    </w:pPr>
    <w:rPr>
      <w:rFonts w:ascii="黑体" w:eastAsia="黑体" w:hAnsi="黑体"/>
      <w:bCs w:val="0"/>
      <w:szCs w:val="20"/>
    </w:rPr>
  </w:style>
  <w:style w:type="paragraph" w:customStyle="1" w:styleId="xl73">
    <w:name w:val="xl73"/>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 w:val="24"/>
      <w:szCs w:val="24"/>
    </w:rPr>
  </w:style>
  <w:style w:type="paragraph" w:customStyle="1" w:styleId="xl26">
    <w:name w:val="xl26"/>
    <w:basedOn w:val="a"/>
    <w:pPr>
      <w:widowControl/>
      <w:spacing w:before="100" w:beforeAutospacing="1" w:after="100" w:afterAutospacing="1"/>
      <w:jc w:val="center"/>
      <w:textAlignment w:val="center"/>
    </w:pPr>
    <w:rPr>
      <w:rFonts w:ascii="宋体" w:eastAsia="宋体" w:hAnsi="Calibri" w:cs="Times New Roman"/>
      <w:kern w:val="0"/>
      <w:sz w:val="24"/>
      <w:szCs w:val="24"/>
    </w:rPr>
  </w:style>
  <w:style w:type="paragraph" w:customStyle="1" w:styleId="1111acxsplast">
    <w:name w:val="1111acxsplast"/>
    <w:basedOn w:val="a"/>
    <w:pPr>
      <w:widowControl/>
      <w:spacing w:before="100" w:beforeAutospacing="1" w:after="100" w:afterAutospacing="1"/>
      <w:jc w:val="left"/>
    </w:pPr>
    <w:rPr>
      <w:rFonts w:ascii="宋体" w:eastAsia="宋体" w:hAnsi="宋体" w:cs="宋体"/>
      <w:kern w:val="0"/>
      <w:sz w:val="24"/>
      <w:szCs w:val="24"/>
    </w:rPr>
  </w:style>
  <w:style w:type="paragraph" w:customStyle="1" w:styleId="312">
    <w:name w:val="标题 31"/>
    <w:basedOn w:val="a"/>
    <w:link w:val="3CharCharChar1"/>
    <w:pPr>
      <w:spacing w:line="360" w:lineRule="auto"/>
    </w:pPr>
    <w:rPr>
      <w:rFonts w:eastAsia="黑体"/>
      <w:sz w:val="24"/>
      <w:szCs w:val="24"/>
    </w:rPr>
  </w:style>
  <w:style w:type="paragraph" w:customStyle="1" w:styleId="font8">
    <w:name w:val="font8"/>
    <w:basedOn w:val="a"/>
    <w:pPr>
      <w:widowControl/>
      <w:spacing w:before="100" w:beforeAutospacing="1" w:after="100" w:afterAutospacing="1"/>
      <w:jc w:val="left"/>
    </w:pPr>
    <w:rPr>
      <w:rFonts w:ascii="Calibri" w:eastAsia="宋体" w:hAnsi="Calibri" w:cs="Times New Roman"/>
      <w:b/>
      <w:bCs/>
      <w:kern w:val="0"/>
      <w:sz w:val="20"/>
      <w:szCs w:val="20"/>
    </w:rPr>
  </w:style>
  <w:style w:type="paragraph" w:customStyle="1" w:styleId="3f">
    <w:name w:val="样式 标题 3 + 宋体 四号"/>
    <w:basedOn w:val="3"/>
    <w:pPr>
      <w:keepNext/>
      <w:keepLines/>
      <w:tabs>
        <w:tab w:val="left" w:pos="0"/>
      </w:tabs>
      <w:spacing w:before="260" w:after="260" w:line="240" w:lineRule="auto"/>
      <w:ind w:left="0" w:firstLine="0"/>
    </w:pPr>
    <w:rPr>
      <w:rFonts w:ascii="宋体" w:hAnsi="宋体"/>
      <w:bCs/>
      <w:snapToGrid/>
      <w:kern w:val="16"/>
      <w:position w:val="6"/>
      <w:szCs w:val="28"/>
    </w:rPr>
  </w:style>
  <w:style w:type="paragraph" w:customStyle="1" w:styleId="NNNN">
    <w:name w:val="NNNN"/>
    <w:basedOn w:val="NNN"/>
    <w:pPr>
      <w:tabs>
        <w:tab w:val="clear" w:pos="1134"/>
      </w:tabs>
      <w:ind w:left="1843" w:firstLine="0"/>
    </w:pPr>
    <w:rPr>
      <w:rFonts w:ascii="宋体" w:hAnsi="Times New Roman"/>
    </w:rPr>
  </w:style>
  <w:style w:type="paragraph" w:customStyle="1" w:styleId="CharChar1CharCharCharChar0">
    <w:name w:val="Char Char1 Char Char Char Char"/>
    <w:basedOn w:val="a"/>
    <w:pPr>
      <w:spacing w:line="600" w:lineRule="exact"/>
      <w:ind w:firstLine="200"/>
    </w:pPr>
    <w:rPr>
      <w:rFonts w:ascii="宋体" w:eastAsia="宋体" w:hAnsi="宋体" w:cs="Times New Roman"/>
      <w:color w:val="000000"/>
      <w:kern w:val="0"/>
      <w:szCs w:val="20"/>
    </w:rPr>
  </w:style>
  <w:style w:type="paragraph" w:customStyle="1" w:styleId="Normal1">
    <w:name w:val="Normal1"/>
    <w:basedOn w:val="a"/>
    <w:pPr>
      <w:tabs>
        <w:tab w:val="left" w:pos="851"/>
        <w:tab w:val="left" w:pos="8505"/>
      </w:tabs>
      <w:autoSpaceDE w:val="0"/>
      <w:autoSpaceDN w:val="0"/>
      <w:adjustRightInd w:val="0"/>
      <w:spacing w:before="60" w:after="60" w:line="360" w:lineRule="atLeast"/>
      <w:ind w:left="851" w:hanging="851"/>
    </w:pPr>
    <w:rPr>
      <w:rFonts w:ascii="宋体" w:eastAsia="宋体" w:hAnsi="Calibri" w:cs="Times New Roman"/>
      <w:kern w:val="0"/>
      <w:sz w:val="24"/>
      <w:szCs w:val="20"/>
    </w:rPr>
  </w:style>
  <w:style w:type="paragraph" w:customStyle="1" w:styleId="Char1CharCharChar0">
    <w:name w:val="Char1 Char Char Char"/>
    <w:basedOn w:val="a"/>
    <w:pPr>
      <w:widowControl/>
      <w:spacing w:after="160" w:line="240" w:lineRule="exact"/>
      <w:jc w:val="left"/>
    </w:pPr>
    <w:rPr>
      <w:rFonts w:ascii="Verdana" w:eastAsia="宋体" w:hAnsi="Verdana" w:cs="Times New Roman"/>
      <w:kern w:val="0"/>
      <w:sz w:val="20"/>
      <w:szCs w:val="20"/>
      <w:lang w:eastAsia="en-US"/>
    </w:rPr>
  </w:style>
  <w:style w:type="paragraph" w:customStyle="1" w:styleId="s24qjli1560sb60sa60sl360">
    <w:name w:val="s24qjli1560sb60sa60sl360"/>
    <w:pPr>
      <w:widowControl w:val="0"/>
      <w:autoSpaceDE w:val="0"/>
      <w:autoSpaceDN w:val="0"/>
      <w:adjustRightInd w:val="0"/>
    </w:pPr>
    <w:rPr>
      <w:rFonts w:ascii="宋体" w:eastAsia="宋体" w:hAnsi="Calibri" w:cs="Times New Roman"/>
      <w:kern w:val="0"/>
      <w:sz w:val="20"/>
      <w:szCs w:val="20"/>
    </w:rPr>
  </w:style>
  <w:style w:type="paragraph" w:customStyle="1" w:styleId="L7">
    <w:name w:val="L7"/>
    <w:basedOn w:val="a"/>
    <w:pPr>
      <w:spacing w:line="360" w:lineRule="auto"/>
      <w:jc w:val="center"/>
    </w:pPr>
    <w:rPr>
      <w:rFonts w:ascii="宋体" w:eastAsia="宋体" w:hAnsi="Calibri" w:cs="Times New Roman"/>
      <w:b/>
      <w:bCs/>
      <w:sz w:val="28"/>
      <w:szCs w:val="28"/>
    </w:rPr>
  </w:style>
  <w:style w:type="paragraph" w:customStyle="1" w:styleId="Batang15">
    <w:name w:val="样式 (西文) Batang 小四 行距: 1.5 倍行距"/>
    <w:basedOn w:val="a"/>
    <w:link w:val="Batang15Char"/>
    <w:pPr>
      <w:spacing w:line="360" w:lineRule="auto"/>
      <w:ind w:firstLineChars="200" w:firstLine="480"/>
    </w:pPr>
    <w:rPr>
      <w:rFonts w:ascii="Courier New" w:eastAsia="宋体" w:hAnsi="Courier New" w:cs="宋体"/>
      <w:sz w:val="24"/>
      <w:szCs w:val="24"/>
    </w:rPr>
  </w:style>
  <w:style w:type="paragraph" w:customStyle="1" w:styleId="afffffffffff4">
    <w:name w:val="我的正文格式"/>
    <w:basedOn w:val="a"/>
    <w:next w:val="a"/>
    <w:pPr>
      <w:snapToGrid w:val="0"/>
      <w:spacing w:line="360" w:lineRule="auto"/>
    </w:pPr>
    <w:rPr>
      <w:rFonts w:ascii="Calibri" w:eastAsia="宋体" w:hAnsi="Calibri" w:cs="Times New Roman"/>
      <w:kern w:val="16"/>
      <w:sz w:val="24"/>
      <w:szCs w:val="24"/>
    </w:rPr>
  </w:style>
  <w:style w:type="paragraph" w:customStyle="1" w:styleId="1ffe">
    <w:name w:val="(1)"/>
    <w:basedOn w:val="a"/>
    <w:pPr>
      <w:adjustRightInd w:val="0"/>
      <w:jc w:val="center"/>
      <w:textAlignment w:val="baseline"/>
    </w:pPr>
    <w:rPr>
      <w:rFonts w:ascii="宋体" w:eastAsia="宋体" w:hAnsi="Arial" w:cs="Times New Roman"/>
      <w:sz w:val="24"/>
      <w:szCs w:val="20"/>
    </w:rPr>
  </w:style>
  <w:style w:type="paragraph" w:customStyle="1" w:styleId="afffffffffff5">
    <w:name w:val="第二行"/>
    <w:basedOn w:val="a"/>
    <w:next w:val="a"/>
    <w:pPr>
      <w:spacing w:beforeLines="100" w:before="312" w:line="360" w:lineRule="auto"/>
      <w:jc w:val="center"/>
    </w:pPr>
    <w:rPr>
      <w:rFonts w:ascii="隶书" w:eastAsia="隶书" w:hAnsi="Calibri" w:cs="Times New Roman"/>
      <w:b/>
      <w:sz w:val="44"/>
      <w:szCs w:val="20"/>
    </w:rPr>
  </w:style>
  <w:style w:type="paragraph" w:customStyle="1" w:styleId="afffffffffff6">
    <w:name w:val="信封名称"/>
    <w:basedOn w:val="afffffffffff0"/>
    <w:pPr>
      <w:spacing w:before="120" w:after="120" w:line="400" w:lineRule="exact"/>
      <w:ind w:leftChars="0" w:left="0" w:firstLineChars="0" w:firstLine="0"/>
      <w:jc w:val="center"/>
    </w:pPr>
    <w:rPr>
      <w:rFonts w:ascii="方正小标宋简体" w:eastAsia="方正小标宋简体"/>
      <w:b/>
      <w:bCs/>
      <w:sz w:val="28"/>
      <w:szCs w:val="28"/>
    </w:rPr>
  </w:style>
  <w:style w:type="paragraph" w:customStyle="1" w:styleId="2fd">
    <w:name w:val="样式 首行缩进:  2 字符"/>
    <w:basedOn w:val="a"/>
    <w:pPr>
      <w:adjustRightInd w:val="0"/>
      <w:snapToGrid w:val="0"/>
      <w:spacing w:line="430" w:lineRule="exact"/>
      <w:ind w:firstLineChars="200" w:firstLine="480"/>
    </w:pPr>
    <w:rPr>
      <w:rFonts w:ascii="Calibri" w:eastAsia="宋体" w:hAnsi="Calibri" w:cs="Times New Roman"/>
      <w:sz w:val="24"/>
      <w:szCs w:val="24"/>
    </w:rPr>
  </w:style>
  <w:style w:type="paragraph" w:customStyle="1" w:styleId="2150">
    <w:name w:val="样式 标题 2 + 宋体 四号 非加粗 行距: 1.5 倍行距"/>
    <w:basedOn w:val="2"/>
    <w:pPr>
      <w:keepNext/>
      <w:keepLines/>
      <w:overflowPunct/>
      <w:autoSpaceDE/>
      <w:autoSpaceDN/>
      <w:spacing w:before="360" w:after="360"/>
      <w:ind w:firstLineChars="0" w:firstLine="0"/>
      <w:jc w:val="both"/>
      <w:textAlignment w:val="auto"/>
    </w:pPr>
    <w:rPr>
      <w:rFonts w:ascii="宋体" w:eastAsia="黑体" w:hAnsi="宋体" w:cs="宋体"/>
      <w:bCs w:val="0"/>
      <w:color w:val="auto"/>
      <w:kern w:val="2"/>
      <w:sz w:val="30"/>
      <w:szCs w:val="30"/>
    </w:rPr>
  </w:style>
  <w:style w:type="paragraph" w:customStyle="1" w:styleId="afffffffffff7">
    <w:name w:val="编号"/>
    <w:basedOn w:val="a"/>
    <w:pPr>
      <w:spacing w:line="360" w:lineRule="auto"/>
      <w:ind w:leftChars="500" w:left="700" w:hangingChars="200" w:hanging="200"/>
    </w:pPr>
    <w:rPr>
      <w:rFonts w:ascii="宋体" w:eastAsia="宋体" w:hAnsi="Calibri" w:cs="Times New Roman"/>
      <w:sz w:val="24"/>
      <w:szCs w:val="24"/>
    </w:rPr>
  </w:style>
  <w:style w:type="paragraph" w:customStyle="1" w:styleId="TimesNewRoman">
    <w:name w:val="样式 横表 + Times New Roman 两端对齐"/>
    <w:basedOn w:val="affffffffff1"/>
    <w:pPr>
      <w:jc w:val="both"/>
    </w:pPr>
  </w:style>
  <w:style w:type="paragraph" w:customStyle="1" w:styleId="afffffffffff8">
    <w:name w:val="表格文字"/>
    <w:pPr>
      <w:widowControl w:val="0"/>
      <w:autoSpaceDE w:val="0"/>
      <w:autoSpaceDN w:val="0"/>
      <w:adjustRightInd w:val="0"/>
      <w:jc w:val="both"/>
    </w:pPr>
    <w:rPr>
      <w:rFonts w:ascii="Calibri" w:eastAsia="宋体" w:hAnsi="Calibri" w:cs="Times New Roman"/>
      <w:color w:val="000000"/>
      <w:kern w:val="0"/>
      <w:sz w:val="20"/>
      <w:szCs w:val="20"/>
    </w:rPr>
  </w:style>
  <w:style w:type="paragraph" w:customStyle="1" w:styleId="XW0">
    <w:name w:val="XW封面"/>
    <w:basedOn w:val="a"/>
    <w:pPr>
      <w:autoSpaceDE w:val="0"/>
      <w:autoSpaceDN w:val="0"/>
      <w:adjustRightInd w:val="0"/>
      <w:spacing w:line="360" w:lineRule="auto"/>
      <w:ind w:left="1134"/>
      <w:jc w:val="center"/>
    </w:pPr>
    <w:rPr>
      <w:rFonts w:ascii="Arial" w:eastAsia="黑体" w:hAnsi="Arial" w:cs="Times New Roman"/>
      <w:kern w:val="0"/>
      <w:sz w:val="44"/>
      <w:szCs w:val="20"/>
      <w:lang w:val="zh-CN"/>
    </w:rPr>
  </w:style>
  <w:style w:type="paragraph" w:customStyle="1" w:styleId="Style2">
    <w:name w:val="Style2"/>
    <w:basedOn w:val="2"/>
    <w:pPr>
      <w:keepNext/>
      <w:keepLines/>
      <w:tabs>
        <w:tab w:val="left" w:pos="0"/>
        <w:tab w:val="left" w:pos="1467"/>
      </w:tabs>
      <w:overflowPunct/>
      <w:autoSpaceDE/>
      <w:autoSpaceDN/>
      <w:adjustRightInd w:val="0"/>
      <w:snapToGrid w:val="0"/>
      <w:spacing w:beforeLines="50" w:before="156" w:afterLines="50" w:after="156" w:line="460" w:lineRule="exact"/>
      <w:ind w:right="-157" w:firstLineChars="0" w:firstLine="0"/>
      <w:jc w:val="both"/>
      <w:textAlignment w:val="auto"/>
    </w:pPr>
    <w:rPr>
      <w:rFonts w:ascii="黑体" w:eastAsia="黑体" w:hAnsi="宋体"/>
      <w:bCs w:val="0"/>
      <w:kern w:val="2"/>
      <w:szCs w:val="20"/>
    </w:rPr>
  </w:style>
  <w:style w:type="paragraph" w:customStyle="1" w:styleId="210251025">
    <w:name w:val="样式 标题 2 + 黑体 段前: 10.25 磅 段后: 10.25 磅 行距: 单倍行距"/>
    <w:basedOn w:val="2"/>
    <w:semiHidden/>
    <w:pPr>
      <w:keepNext/>
      <w:keepLines/>
      <w:overflowPunct/>
      <w:autoSpaceDE/>
      <w:autoSpaceDN/>
      <w:adjustRightInd w:val="0"/>
      <w:spacing w:beforeLines="50" w:afterLines="50" w:line="240" w:lineRule="auto"/>
      <w:ind w:firstLineChars="0" w:firstLine="420"/>
      <w:jc w:val="left"/>
    </w:pPr>
    <w:rPr>
      <w:rFonts w:ascii="黑体" w:eastAsia="黑体" w:hAnsi="黑体"/>
      <w:bCs w:val="0"/>
      <w:color w:val="auto"/>
      <w:szCs w:val="20"/>
    </w:rPr>
  </w:style>
  <w:style w:type="paragraph" w:customStyle="1" w:styleId="xl32">
    <w:name w:val="xl3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宋体" w:hAnsi="Calibri" w:cs="Times New Roman"/>
      <w:kern w:val="0"/>
      <w:sz w:val="16"/>
      <w:szCs w:val="16"/>
    </w:rPr>
  </w:style>
  <w:style w:type="paragraph" w:customStyle="1" w:styleId="Style1">
    <w:name w:val="Style1"/>
    <w:basedOn w:val="a"/>
    <w:pPr>
      <w:widowControl/>
      <w:tabs>
        <w:tab w:val="left" w:pos="-720"/>
      </w:tabs>
      <w:spacing w:after="120"/>
    </w:pPr>
    <w:rPr>
      <w:rFonts w:ascii="Calibri" w:eastAsia="宋体" w:hAnsi="Calibri" w:cs="Times New Roman"/>
      <w:spacing w:val="-3"/>
      <w:kern w:val="0"/>
      <w:sz w:val="24"/>
      <w:szCs w:val="20"/>
      <w:lang w:val="en-AU" w:eastAsia="en-US"/>
    </w:rPr>
  </w:style>
  <w:style w:type="paragraph" w:customStyle="1" w:styleId="afffffffffff9">
    <w:name w:val="标书表格"/>
    <w:basedOn w:val="a"/>
    <w:pPr>
      <w:adjustRightInd w:val="0"/>
      <w:spacing w:before="20" w:after="20"/>
      <w:jc w:val="center"/>
    </w:pPr>
    <w:rPr>
      <w:rFonts w:ascii="宋体" w:eastAsia="楷体_GB2312" w:hAnsi="宋体" w:cs="Arial"/>
      <w:color w:val="000000"/>
      <w:kern w:val="0"/>
      <w:szCs w:val="21"/>
    </w:rPr>
  </w:style>
  <w:style w:type="paragraph" w:customStyle="1" w:styleId="Normalfa">
    <w:name w:val="Normalfa"/>
    <w:basedOn w:val="a"/>
    <w:pPr>
      <w:tabs>
        <w:tab w:val="left" w:pos="0"/>
        <w:tab w:val="left" w:pos="1843"/>
        <w:tab w:val="left" w:pos="8505"/>
      </w:tabs>
      <w:autoSpaceDE w:val="0"/>
      <w:autoSpaceDN w:val="0"/>
      <w:adjustRightInd w:val="0"/>
      <w:spacing w:before="60" w:after="60" w:line="360" w:lineRule="atLeast"/>
      <w:ind w:left="1814" w:hanging="1134"/>
    </w:pPr>
    <w:rPr>
      <w:rFonts w:ascii="Arial" w:eastAsia="宋体" w:hAnsi="Arial" w:cs="Times New Roman"/>
      <w:kern w:val="0"/>
      <w:sz w:val="24"/>
      <w:szCs w:val="20"/>
    </w:rPr>
  </w:style>
  <w:style w:type="paragraph" w:customStyle="1" w:styleId="afffffffffffa">
    <w:name w:val="表格标题"/>
    <w:basedOn w:val="a"/>
    <w:pPr>
      <w:tabs>
        <w:tab w:val="left" w:pos="851"/>
      </w:tabs>
      <w:adjustRightInd w:val="0"/>
      <w:snapToGrid w:val="0"/>
      <w:spacing w:before="120" w:after="120"/>
      <w:ind w:leftChars="507" w:left="1217" w:firstLineChars="2" w:firstLine="5"/>
      <w:jc w:val="center"/>
    </w:pPr>
    <w:rPr>
      <w:rFonts w:ascii="宋体" w:eastAsia="黑体" w:hAnsi="宋体" w:cs="Arial"/>
      <w:b/>
      <w:bCs/>
      <w:color w:val="000000"/>
      <w:sz w:val="24"/>
      <w:szCs w:val="24"/>
    </w:rPr>
  </w:style>
  <w:style w:type="paragraph" w:customStyle="1" w:styleId="Bd">
    <w:name w:val="Bd"/>
    <w:basedOn w:val="a"/>
    <w:pPr>
      <w:topLinePunct/>
      <w:adjustRightInd w:val="0"/>
      <w:spacing w:line="360" w:lineRule="atLeast"/>
      <w:textAlignment w:val="baseline"/>
    </w:pPr>
    <w:rPr>
      <w:rFonts w:ascii="Calibri" w:eastAsia="宋体" w:hAnsi="Calibri" w:cs="Times New Roman"/>
      <w:szCs w:val="24"/>
    </w:rPr>
  </w:style>
  <w:style w:type="paragraph" w:customStyle="1" w:styleId="afffffffffffb">
    <w:name w:val="È±?"/>
    <w:basedOn w:val="a"/>
    <w:pPr>
      <w:widowControl/>
      <w:overflowPunct w:val="0"/>
      <w:autoSpaceDE w:val="0"/>
      <w:autoSpaceDN w:val="0"/>
      <w:adjustRightInd w:val="0"/>
      <w:spacing w:line="360" w:lineRule="auto"/>
      <w:jc w:val="left"/>
      <w:textAlignment w:val="baseline"/>
    </w:pPr>
    <w:rPr>
      <w:rFonts w:ascii="宋体" w:eastAsia="宋体" w:hAnsi="Calibri" w:cs="Times New Roman"/>
      <w:kern w:val="0"/>
      <w:sz w:val="24"/>
      <w:szCs w:val="20"/>
    </w:rPr>
  </w:style>
  <w:style w:type="paragraph" w:customStyle="1" w:styleId="551">
    <w:name w:val="样式 正文左缩5 + 左侧:  5 字符1"/>
    <w:basedOn w:val="a"/>
    <w:pPr>
      <w:spacing w:line="360" w:lineRule="auto"/>
      <w:ind w:leftChars="500" w:left="1200"/>
    </w:pPr>
    <w:rPr>
      <w:rFonts w:ascii="宋体" w:eastAsia="宋体" w:hAnsi="Calibri" w:cs="Times New Roman"/>
      <w:kern w:val="0"/>
      <w:sz w:val="24"/>
      <w:szCs w:val="24"/>
    </w:rPr>
  </w:style>
  <w:style w:type="paragraph" w:customStyle="1" w:styleId="CharCharCharCharCharCharChar">
    <w:name w:val="Char Char Char Char Char Char Char"/>
    <w:basedOn w:val="a"/>
    <w:pPr>
      <w:widowControl/>
      <w:spacing w:after="100" w:afterAutospacing="1" w:line="240" w:lineRule="exact"/>
      <w:jc w:val="left"/>
    </w:pPr>
    <w:rPr>
      <w:rFonts w:ascii="Calibri" w:eastAsia="宋体" w:hAnsi="Calibri" w:cs="Times New Roman"/>
      <w:color w:val="000000"/>
      <w:sz w:val="24"/>
      <w:szCs w:val="20"/>
    </w:rPr>
  </w:style>
  <w:style w:type="paragraph" w:customStyle="1" w:styleId="aa0">
    <w:name w:val="aa"/>
    <w:basedOn w:val="a"/>
    <w:pPr>
      <w:adjustRightInd w:val="0"/>
      <w:spacing w:line="480" w:lineRule="exact"/>
      <w:ind w:left="1155" w:right="-108" w:hanging="735"/>
      <w:textAlignment w:val="baseline"/>
    </w:pPr>
    <w:rPr>
      <w:rFonts w:ascii="Arial" w:eastAsia="宋体" w:hAnsi="Arial" w:cs="Arial"/>
      <w:kern w:val="0"/>
      <w:sz w:val="24"/>
      <w:szCs w:val="24"/>
    </w:rPr>
  </w:style>
  <w:style w:type="paragraph" w:customStyle="1" w:styleId="L1">
    <w:name w:val="L1"/>
    <w:basedOn w:val="a"/>
    <w:pPr>
      <w:spacing w:beforeLines="100" w:line="360" w:lineRule="auto"/>
      <w:jc w:val="center"/>
    </w:pPr>
    <w:rPr>
      <w:rFonts w:ascii="黑体" w:eastAsia="黑体" w:hAnsi="Calibri" w:cs="Times New Roman"/>
      <w:b/>
      <w:bCs/>
      <w:spacing w:val="60"/>
      <w:sz w:val="36"/>
      <w:szCs w:val="36"/>
    </w:rPr>
  </w:style>
  <w:style w:type="paragraph" w:customStyle="1" w:styleId="font6">
    <w:name w:val="font6"/>
    <w:basedOn w:val="a"/>
    <w:pPr>
      <w:widowControl/>
      <w:spacing w:before="100" w:beforeAutospacing="1" w:after="100" w:afterAutospacing="1"/>
      <w:jc w:val="left"/>
    </w:pPr>
    <w:rPr>
      <w:rFonts w:ascii="宋体" w:eastAsia="宋体" w:hAnsi="宋体" w:cs="Times New Roman" w:hint="eastAsia"/>
      <w:color w:val="000000"/>
      <w:kern w:val="0"/>
      <w:sz w:val="20"/>
      <w:szCs w:val="20"/>
    </w:rPr>
  </w:style>
  <w:style w:type="paragraph" w:styleId="TOC">
    <w:name w:val="TOC Heading"/>
    <w:basedOn w:val="1"/>
    <w:next w:val="a"/>
    <w:qFormat/>
    <w:pPr>
      <w:spacing w:before="480" w:after="0" w:line="276" w:lineRule="auto"/>
      <w:outlineLvl w:val="9"/>
    </w:pPr>
    <w:rPr>
      <w:rFonts w:ascii="Cambria" w:hAnsi="Cambria"/>
      <w:b w:val="0"/>
      <w:color w:val="365F91"/>
      <w:kern w:val="0"/>
      <w:sz w:val="36"/>
      <w:szCs w:val="28"/>
    </w:rPr>
  </w:style>
  <w:style w:type="paragraph" w:customStyle="1" w:styleId="fi-1560li1560ri-194sb60s">
    <w:name w:val="fi-1560li1560ri-194sb60s"/>
    <w:pPr>
      <w:widowControl w:val="0"/>
      <w:autoSpaceDE w:val="0"/>
      <w:autoSpaceDN w:val="0"/>
      <w:adjustRightInd w:val="0"/>
      <w:jc w:val="both"/>
    </w:pPr>
    <w:rPr>
      <w:rFonts w:ascii="楷体_GB2312" w:eastAsia="楷体_GB2312" w:hAnsi="Calibri" w:cs="Times New Roman"/>
      <w:kern w:val="0"/>
      <w:sz w:val="20"/>
      <w:szCs w:val="20"/>
    </w:rPr>
  </w:style>
  <w:style w:type="paragraph" w:customStyle="1" w:styleId="afffffffffffc">
    <w:name w:val="a"/>
    <w:basedOn w:val="a"/>
    <w:pPr>
      <w:adjustRightInd w:val="0"/>
      <w:spacing w:line="400" w:lineRule="atLeast"/>
      <w:ind w:left="1134" w:hanging="454"/>
      <w:textAlignment w:val="baseline"/>
    </w:pPr>
    <w:rPr>
      <w:rFonts w:ascii="Arial" w:eastAsia="宋体" w:hAnsi="Arial" w:cs="Times New Roman"/>
      <w:kern w:val="0"/>
      <w:sz w:val="24"/>
      <w:szCs w:val="20"/>
    </w:rPr>
  </w:style>
  <w:style w:type="paragraph" w:customStyle="1" w:styleId="afffffffffffd">
    <w:name w:val="封面日期"/>
    <w:basedOn w:val="afd"/>
    <w:pPr>
      <w:adjustRightInd w:val="0"/>
      <w:snapToGrid w:val="0"/>
      <w:spacing w:before="120" w:after="120" w:line="300" w:lineRule="auto"/>
      <w:ind w:leftChars="507" w:left="507" w:firstLineChars="2" w:firstLine="2"/>
      <w:outlineLvl w:val="9"/>
    </w:pPr>
    <w:rPr>
      <w:rFonts w:ascii="宋体" w:eastAsia="黑体" w:hAnsi="宋体"/>
      <w:color w:val="000000"/>
      <w:sz w:val="30"/>
      <w:szCs w:val="30"/>
    </w:rPr>
  </w:style>
  <w:style w:type="paragraph" w:customStyle="1" w:styleId="Style396">
    <w:name w:val="_Style 396"/>
    <w:next w:val="a"/>
    <w:pPr>
      <w:widowControl w:val="0"/>
      <w:spacing w:line="360" w:lineRule="auto"/>
      <w:jc w:val="both"/>
    </w:pPr>
    <w:rPr>
      <w:rFonts w:ascii="Calibri" w:eastAsia="宋体" w:hAnsi="Calibri" w:cs="Times New Roman"/>
      <w:szCs w:val="20"/>
    </w:rPr>
  </w:style>
  <w:style w:type="paragraph" w:customStyle="1" w:styleId="60">
    <w:name w:val="样式6"/>
    <w:basedOn w:val="a"/>
    <w:link w:val="6Char3"/>
    <w:qFormat/>
    <w:pPr>
      <w:topLinePunct/>
      <w:spacing w:before="160" w:after="60"/>
      <w:jc w:val="center"/>
    </w:pPr>
    <w:rPr>
      <w:rFonts w:eastAsia="黑体"/>
      <w:szCs w:val="21"/>
    </w:rPr>
  </w:style>
  <w:style w:type="paragraph" w:customStyle="1" w:styleId="4TimesNewRoman">
    <w:name w:val="样式 标题 4 + Times New Roman"/>
    <w:basedOn w:val="4"/>
    <w:pPr>
      <w:spacing w:before="20" w:after="20" w:line="377" w:lineRule="auto"/>
    </w:pPr>
    <w:rPr>
      <w:rFonts w:ascii="Times New Roman" w:eastAsia="宋体" w:hAnsi="Times New Roman"/>
      <w:bCs/>
      <w:szCs w:val="24"/>
    </w:rPr>
  </w:style>
  <w:style w:type="paragraph" w:customStyle="1" w:styleId="222">
    <w:name w:val="样式 样式 样式 正文 + 首行缩进:  2 字符 + 首行缩进:  2 字符 + 首行缩进:  2 字符"/>
    <w:basedOn w:val="a"/>
    <w:link w:val="222Char"/>
    <w:pPr>
      <w:widowControl/>
      <w:adjustRightInd w:val="0"/>
      <w:snapToGrid w:val="0"/>
      <w:spacing w:line="360" w:lineRule="auto"/>
      <w:ind w:firstLineChars="200" w:firstLine="200"/>
    </w:pPr>
    <w:rPr>
      <w:rFonts w:eastAsia="宋体"/>
      <w:sz w:val="24"/>
      <w:lang w:val="en-GB"/>
    </w:rPr>
  </w:style>
  <w:style w:type="paragraph" w:customStyle="1" w:styleId="41">
    <w:name w:val="样式 标题 4 +1"/>
    <w:basedOn w:val="4"/>
    <w:link w:val="41Char"/>
    <w:pPr>
      <w:keepNext w:val="0"/>
      <w:keepLines w:val="0"/>
      <w:tabs>
        <w:tab w:val="left" w:pos="1680"/>
      </w:tabs>
      <w:spacing w:line="360" w:lineRule="auto"/>
      <w:ind w:left="1680" w:hanging="420"/>
    </w:pPr>
    <w:rPr>
      <w:rFonts w:ascii="宋体" w:eastAsiaTheme="minorEastAsia" w:hAnsi="宋体" w:cstheme="minorBidi"/>
      <w:b w:val="0"/>
      <w:szCs w:val="22"/>
    </w:rPr>
  </w:style>
  <w:style w:type="paragraph" w:customStyle="1" w:styleId="xl49">
    <w:name w:val="xl49"/>
    <w:basedOn w:val="a"/>
    <w:pPr>
      <w:widowControl/>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1fff">
    <w:name w:val="第1行"/>
    <w:basedOn w:val="a"/>
    <w:pPr>
      <w:spacing w:beforeLines="100" w:before="312"/>
      <w:jc w:val="center"/>
    </w:pPr>
    <w:rPr>
      <w:rFonts w:ascii="宋体" w:eastAsia="黑体" w:hAnsi="Calibri" w:cs="Times New Roman"/>
      <w:b/>
      <w:sz w:val="36"/>
      <w:szCs w:val="24"/>
    </w:rPr>
  </w:style>
  <w:style w:type="paragraph" w:customStyle="1" w:styleId="1fff0">
    <w:name w:val="样式 报告标题1"/>
    <w:basedOn w:val="a"/>
    <w:pPr>
      <w:keepNext/>
      <w:keepLines/>
      <w:spacing w:before="120" w:line="300" w:lineRule="auto"/>
      <w:outlineLvl w:val="0"/>
    </w:pPr>
    <w:rPr>
      <w:rFonts w:ascii="Calibri" w:eastAsia="宋体" w:hAnsi="Calibri" w:cs="Times New Roman"/>
      <w:b/>
      <w:bCs/>
      <w:sz w:val="32"/>
      <w:szCs w:val="32"/>
    </w:rPr>
  </w:style>
  <w:style w:type="paragraph" w:customStyle="1" w:styleId="xl41">
    <w:name w:val="xl41"/>
    <w:basedOn w:val="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xl76">
    <w:name w:val="xl76"/>
    <w:basedOn w:val="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eastAsia="宋体" w:hAnsi="宋体" w:cs="宋体"/>
      <w:kern w:val="0"/>
      <w:sz w:val="24"/>
      <w:szCs w:val="24"/>
    </w:rPr>
  </w:style>
  <w:style w:type="paragraph" w:customStyle="1" w:styleId="2fe">
    <w:name w:val="首行缩进:  2 字符"/>
    <w:basedOn w:val="a"/>
    <w:pPr>
      <w:spacing w:line="360" w:lineRule="auto"/>
      <w:ind w:firstLineChars="200" w:firstLine="200"/>
    </w:pPr>
    <w:rPr>
      <w:rFonts w:ascii="宋体" w:eastAsia="宋体" w:hAnsi="Calibri" w:cs="宋体"/>
      <w:spacing w:val="14"/>
      <w:sz w:val="24"/>
      <w:szCs w:val="20"/>
    </w:rPr>
  </w:style>
  <w:style w:type="paragraph" w:customStyle="1" w:styleId="xl80">
    <w:name w:val="xl8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 w:val="24"/>
      <w:szCs w:val="24"/>
    </w:rPr>
  </w:style>
  <w:style w:type="paragraph" w:customStyle="1" w:styleId="08531250">
    <w:name w:val="样式 小四 首行缩进:  0.85 厘米 段前: 3 磅 行距: 多倍行距 1.25 字行"/>
    <w:basedOn w:val="a"/>
    <w:uiPriority w:val="99"/>
    <w:qFormat/>
    <w:pPr>
      <w:widowControl/>
      <w:spacing w:before="60" w:line="300" w:lineRule="auto"/>
      <w:ind w:firstLine="482"/>
      <w:jc w:val="left"/>
    </w:pPr>
    <w:rPr>
      <w:rFonts w:ascii="Calibri" w:eastAsia="宋体" w:hAnsi="Calibri" w:cs="宋体"/>
      <w:kern w:val="0"/>
      <w:sz w:val="24"/>
      <w:szCs w:val="20"/>
    </w:rPr>
  </w:style>
  <w:style w:type="paragraph" w:customStyle="1" w:styleId="afffffffffffe">
    <w:name w:val="报告正文"/>
    <w:basedOn w:val="a"/>
    <w:pPr>
      <w:spacing w:line="500" w:lineRule="exact"/>
      <w:ind w:firstLineChars="200" w:firstLine="200"/>
    </w:pPr>
    <w:rPr>
      <w:rFonts w:ascii="Calibri" w:eastAsia="宋体" w:hAnsi="Calibri" w:cs="Times New Roman"/>
      <w:sz w:val="28"/>
      <w:szCs w:val="24"/>
    </w:rPr>
  </w:style>
  <w:style w:type="paragraph" w:customStyle="1" w:styleId="CharCharCharChar0">
    <w:name w:val="Char Char Char Char"/>
    <w:basedOn w:val="a"/>
    <w:pPr>
      <w:spacing w:beforeLines="50" w:before="156" w:afterLines="50" w:after="156"/>
    </w:pPr>
    <w:rPr>
      <w:rFonts w:ascii="Tahoma" w:eastAsia="宋体" w:hAnsi="Tahoma" w:cs="Times New Roman"/>
      <w:sz w:val="24"/>
      <w:szCs w:val="20"/>
    </w:rPr>
  </w:style>
  <w:style w:type="paragraph" w:customStyle="1" w:styleId="Affffffffffff">
    <w:name w:val="A"/>
    <w:basedOn w:val="affffffff"/>
    <w:pPr>
      <w:ind w:leftChars="648" w:left="748" w:hangingChars="100" w:hanging="100"/>
    </w:pPr>
  </w:style>
  <w:style w:type="paragraph" w:customStyle="1" w:styleId="affffffffffff0">
    <w:name w:val="附录"/>
    <w:basedOn w:val="1"/>
    <w:pPr>
      <w:widowControl w:val="0"/>
      <w:topLinePunct/>
      <w:spacing w:before="0" w:after="0" w:line="960" w:lineRule="auto"/>
      <w:ind w:firstLine="420"/>
      <w:jc w:val="center"/>
      <w:textAlignment w:val="baseline"/>
    </w:pPr>
    <w:rPr>
      <w:rFonts w:eastAsia="黑体"/>
      <w:b w:val="0"/>
      <w:bCs w:val="0"/>
      <w:kern w:val="2"/>
      <w:sz w:val="28"/>
      <w:szCs w:val="28"/>
    </w:rPr>
  </w:style>
  <w:style w:type="paragraph" w:customStyle="1" w:styleId="5111115XW">
    <w:name w:val="样式 标题 5标题1.1.1.1.1标题 5XW + 黑色"/>
    <w:basedOn w:val="5"/>
    <w:link w:val="5111115XWChar"/>
    <w:pPr>
      <w:keepNext w:val="0"/>
      <w:keepLines w:val="0"/>
      <w:widowControl w:val="0"/>
      <w:tabs>
        <w:tab w:val="left" w:pos="1470"/>
      </w:tabs>
      <w:spacing w:beforeLines="50" w:after="0" w:line="360" w:lineRule="auto"/>
      <w:ind w:leftChars="87" w:left="838" w:hangingChars="262" w:hanging="629"/>
      <w:jc w:val="both"/>
    </w:pPr>
    <w:rPr>
      <w:rFonts w:ascii="宋体" w:eastAsiaTheme="minorEastAsia" w:hAnsiTheme="minorHAnsi" w:cstheme="minorBidi"/>
      <w:b w:val="0"/>
      <w:bCs w:val="0"/>
      <w:color w:val="000000"/>
      <w:kern w:val="2"/>
      <w:sz w:val="24"/>
    </w:rPr>
  </w:style>
  <w:style w:type="paragraph" w:customStyle="1" w:styleId="p0">
    <w:name w:val="p0"/>
    <w:basedOn w:val="a"/>
    <w:pPr>
      <w:widowControl/>
      <w:spacing w:before="100" w:beforeAutospacing="1" w:after="100" w:afterAutospacing="1"/>
      <w:jc w:val="left"/>
    </w:pPr>
    <w:rPr>
      <w:rFonts w:ascii="宋体" w:eastAsia="宋体" w:hAnsi="宋体" w:cs="宋体"/>
      <w:kern w:val="0"/>
      <w:sz w:val="24"/>
      <w:szCs w:val="24"/>
    </w:rPr>
  </w:style>
  <w:style w:type="paragraph" w:customStyle="1" w:styleId="affffffffffff1">
    <w:name w:val="黑体表名"/>
    <w:basedOn w:val="a"/>
    <w:pPr>
      <w:tabs>
        <w:tab w:val="left" w:pos="1582"/>
      </w:tabs>
      <w:adjustRightInd w:val="0"/>
      <w:snapToGrid w:val="0"/>
      <w:spacing w:before="50" w:line="360" w:lineRule="auto"/>
      <w:ind w:firstLineChars="100" w:firstLine="100"/>
      <w:jc w:val="left"/>
    </w:pPr>
    <w:rPr>
      <w:rFonts w:ascii="宋体" w:eastAsia="宋体" w:hAnsi="宋体" w:cs="Times New Roman"/>
      <w:sz w:val="24"/>
      <w:szCs w:val="20"/>
    </w:rPr>
  </w:style>
  <w:style w:type="paragraph" w:customStyle="1" w:styleId="X30">
    <w:name w:val="X3"/>
    <w:basedOn w:val="2"/>
    <w:pPr>
      <w:numPr>
        <w:ilvl w:val="1"/>
      </w:numPr>
      <w:tabs>
        <w:tab w:val="left" w:pos="360"/>
      </w:tabs>
      <w:overflowPunct/>
      <w:autoSpaceDE/>
      <w:autoSpaceDN/>
      <w:adjustRightInd w:val="0"/>
      <w:spacing w:afterLines="50" w:line="312" w:lineRule="auto"/>
      <w:ind w:left="720" w:firstLineChars="40" w:hanging="720"/>
      <w:jc w:val="left"/>
    </w:pPr>
    <w:rPr>
      <w:color w:val="auto"/>
      <w:kern w:val="2"/>
      <w:sz w:val="26"/>
      <w:szCs w:val="20"/>
    </w:rPr>
  </w:style>
  <w:style w:type="paragraph" w:customStyle="1" w:styleId="11Char11051">
    <w:name w:val="样式 标题 1标题 1 Char1 + 段前: 1 行 段后: 0.5 行1"/>
    <w:basedOn w:val="1"/>
    <w:pPr>
      <w:pageBreakBefore/>
      <w:widowControl w:val="0"/>
      <w:tabs>
        <w:tab w:val="left" w:pos="1280"/>
      </w:tabs>
      <w:spacing w:beforeLines="100" w:afterLines="50" w:line="360" w:lineRule="auto"/>
      <w:ind w:left="2268"/>
      <w:jc w:val="center"/>
    </w:pPr>
    <w:rPr>
      <w:rFonts w:ascii="Arial" w:hAnsi="Arial" w:cs="宋体"/>
      <w:sz w:val="32"/>
      <w:szCs w:val="20"/>
    </w:rPr>
  </w:style>
  <w:style w:type="paragraph" w:styleId="affffffffffff2">
    <w:name w:val="List Paragraph"/>
    <w:basedOn w:val="a"/>
    <w:uiPriority w:val="34"/>
    <w:qFormat/>
    <w:pPr>
      <w:ind w:firstLineChars="200" w:firstLine="420"/>
    </w:pPr>
    <w:rPr>
      <w:rFonts w:ascii="Calibri" w:eastAsia="宋体" w:hAnsi="Calibri" w:cs="Times New Roman"/>
      <w:szCs w:val="24"/>
    </w:rPr>
  </w:style>
  <w:style w:type="paragraph" w:customStyle="1" w:styleId="3f0">
    <w:name w:val="封面标题3"/>
    <w:basedOn w:val="a"/>
    <w:pPr>
      <w:keepNext/>
      <w:keepLines/>
      <w:tabs>
        <w:tab w:val="left" w:pos="851"/>
        <w:tab w:val="left" w:pos="1304"/>
      </w:tabs>
      <w:adjustRightInd w:val="0"/>
      <w:snapToGrid w:val="0"/>
      <w:spacing w:line="360" w:lineRule="auto"/>
      <w:jc w:val="center"/>
      <w:outlineLvl w:val="0"/>
    </w:pPr>
    <w:rPr>
      <w:rFonts w:ascii="Arial" w:eastAsia="华文新魏" w:hAnsi="Arial" w:cs="Arial"/>
      <w:b/>
      <w:bCs/>
      <w:snapToGrid w:val="0"/>
      <w:kern w:val="44"/>
      <w:sz w:val="80"/>
      <w:szCs w:val="80"/>
    </w:rPr>
  </w:style>
  <w:style w:type="paragraph" w:customStyle="1" w:styleId="affffffffffff3">
    <w:name w:val="首行缩进"/>
    <w:basedOn w:val="a"/>
    <w:pPr>
      <w:adjustRightInd w:val="0"/>
      <w:spacing w:line="312" w:lineRule="auto"/>
      <w:ind w:firstLine="425"/>
      <w:jc w:val="left"/>
      <w:textAlignment w:val="baseline"/>
    </w:pPr>
    <w:rPr>
      <w:rFonts w:ascii="Arial" w:eastAsia="黑体" w:hAnsi="Calibri" w:cs="Times New Roman"/>
      <w:kern w:val="0"/>
      <w:sz w:val="24"/>
      <w:szCs w:val="20"/>
    </w:rPr>
  </w:style>
  <w:style w:type="paragraph" w:customStyle="1" w:styleId="3f1">
    <w:name w:val="标题 3 + 非加粗"/>
    <w:basedOn w:val="2"/>
    <w:pPr>
      <w:tabs>
        <w:tab w:val="left" w:pos="0"/>
        <w:tab w:val="left" w:pos="720"/>
        <w:tab w:val="left" w:pos="765"/>
        <w:tab w:val="left" w:pos="1208"/>
        <w:tab w:val="left" w:pos="1828"/>
        <w:tab w:val="left" w:pos="2220"/>
      </w:tabs>
      <w:overflowPunct/>
      <w:autoSpaceDE/>
      <w:autoSpaceDN/>
      <w:adjustRightInd w:val="0"/>
      <w:snapToGrid w:val="0"/>
      <w:spacing w:beforeLines="100" w:before="240" w:afterLines="50" w:after="120" w:line="240" w:lineRule="auto"/>
      <w:ind w:left="765" w:firstLineChars="0" w:firstLine="0"/>
      <w:jc w:val="both"/>
      <w:textAlignment w:val="auto"/>
    </w:pPr>
    <w:rPr>
      <w:rFonts w:ascii="Arial Narrow" w:hAnsi="Arial Narrow"/>
      <w:b w:val="0"/>
      <w:bCs w:val="0"/>
      <w:snapToGrid w:val="0"/>
      <w:color w:val="auto"/>
      <w:sz w:val="21"/>
      <w:szCs w:val="21"/>
    </w:rPr>
  </w:style>
  <w:style w:type="paragraph" w:customStyle="1" w:styleId="1e">
    <w:name w:val="样式 样式1 +"/>
    <w:basedOn w:val="16"/>
    <w:link w:val="1Char9"/>
    <w:semiHidden/>
    <w:pPr>
      <w:keepLines w:val="0"/>
      <w:tabs>
        <w:tab w:val="clear" w:pos="0"/>
        <w:tab w:val="clear" w:pos="425"/>
      </w:tabs>
      <w:spacing w:before="0" w:beforeAutospacing="0" w:after="0" w:afterAutospacing="0" w:line="480" w:lineRule="auto"/>
      <w:ind w:left="0" w:firstLine="420"/>
      <w:jc w:val="both"/>
    </w:pPr>
    <w:rPr>
      <w:rFonts w:ascii="EU-F1" w:eastAsia="汉仪大宋简"/>
      <w:bCs/>
      <w:spacing w:val="0"/>
      <w:kern w:val="2"/>
      <w:sz w:val="22"/>
      <w:szCs w:val="22"/>
    </w:rPr>
  </w:style>
  <w:style w:type="paragraph" w:customStyle="1" w:styleId="aff">
    <w:name w:val="三级标题"/>
    <w:basedOn w:val="3"/>
    <w:link w:val="Charf3"/>
    <w:pPr>
      <w:keepNext/>
      <w:keepLines/>
      <w:topLinePunct/>
      <w:adjustRightInd w:val="0"/>
      <w:spacing w:beforeLines="50" w:afterLines="50" w:line="240" w:lineRule="auto"/>
      <w:ind w:left="0" w:firstLineChars="200" w:firstLine="200"/>
      <w:jc w:val="left"/>
      <w:textAlignment w:val="baseline"/>
    </w:pPr>
    <w:rPr>
      <w:rFonts w:asciiTheme="minorHAnsi" w:eastAsiaTheme="minorEastAsia" w:hAnsiTheme="minorHAnsi" w:cstheme="minorBidi"/>
      <w:snapToGrid/>
      <w:kern w:val="2"/>
      <w:szCs w:val="22"/>
    </w:rPr>
  </w:style>
  <w:style w:type="paragraph" w:customStyle="1" w:styleId="af3">
    <w:name w:val="表格五号"/>
    <w:basedOn w:val="a"/>
    <w:link w:val="Char7"/>
    <w:pPr>
      <w:jc w:val="center"/>
    </w:pPr>
    <w:rPr>
      <w:szCs w:val="24"/>
    </w:rPr>
  </w:style>
  <w:style w:type="paragraph" w:customStyle="1" w:styleId="32">
    <w:name w:val="报告标题3"/>
    <w:basedOn w:val="3"/>
    <w:next w:val="aff8"/>
    <w:link w:val="3Char4"/>
    <w:pPr>
      <w:topLinePunct/>
      <w:spacing w:line="312" w:lineRule="exact"/>
      <w:ind w:left="0" w:firstLine="420"/>
    </w:pPr>
    <w:rPr>
      <w:rFonts w:asciiTheme="minorHAnsi" w:hAnsiTheme="minorHAnsi" w:cstheme="minorBidi"/>
      <w:b w:val="0"/>
      <w:bCs/>
      <w:snapToGrid/>
      <w:kern w:val="2"/>
      <w:sz w:val="21"/>
      <w:szCs w:val="21"/>
    </w:rPr>
  </w:style>
  <w:style w:type="paragraph" w:customStyle="1" w:styleId="5Char3">
    <w:name w:val="正文5 Char"/>
    <w:basedOn w:val="a"/>
    <w:link w:val="5CharChar"/>
    <w:pPr>
      <w:spacing w:line="360" w:lineRule="auto"/>
      <w:ind w:leftChars="500" w:left="500"/>
    </w:pPr>
    <w:rPr>
      <w:rFonts w:ascii="宋体" w:eastAsia="宋体"/>
      <w:sz w:val="24"/>
      <w:szCs w:val="24"/>
    </w:rPr>
  </w:style>
  <w:style w:type="paragraph" w:customStyle="1" w:styleId="1fff1">
    <w:name w:val="样式 标题 1 + 居中"/>
    <w:basedOn w:val="1"/>
    <w:pPr>
      <w:widowControl w:val="0"/>
      <w:tabs>
        <w:tab w:val="left" w:pos="4116"/>
      </w:tabs>
      <w:adjustRightInd w:val="0"/>
      <w:spacing w:before="480" w:afterLines="50" w:after="156" w:line="240" w:lineRule="auto"/>
      <w:ind w:left="4116" w:hanging="1134"/>
      <w:jc w:val="center"/>
      <w:textAlignment w:val="baseline"/>
    </w:pPr>
    <w:rPr>
      <w:rFonts w:eastAsia="黑体" w:cs="宋体"/>
      <w:sz w:val="36"/>
      <w:szCs w:val="20"/>
    </w:rPr>
  </w:style>
  <w:style w:type="paragraph" w:customStyle="1" w:styleId="xl79">
    <w:name w:val="xl79"/>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14">
    <w:name w:val="样式 标题 1 + 加粗"/>
    <w:basedOn w:val="1"/>
    <w:link w:val="1Char0"/>
    <w:pPr>
      <w:widowControl w:val="0"/>
      <w:adjustRightInd w:val="0"/>
      <w:spacing w:beforeLines="100" w:before="0" w:afterLines="100" w:after="0" w:line="240" w:lineRule="auto"/>
      <w:jc w:val="both"/>
    </w:pPr>
    <w:rPr>
      <w:rFonts w:ascii="汉仪大宋简" w:eastAsia="黑体" w:hAnsiTheme="minorHAnsi" w:cstheme="minorBidi"/>
      <w:sz w:val="28"/>
      <w:szCs w:val="28"/>
    </w:rPr>
  </w:style>
  <w:style w:type="paragraph" w:customStyle="1" w:styleId="affffffffffff4">
    <w:name w:val="公文份数序号"/>
    <w:basedOn w:val="a"/>
    <w:pPr>
      <w:autoSpaceDE w:val="0"/>
      <w:autoSpaceDN w:val="0"/>
      <w:adjustRightInd w:val="0"/>
      <w:snapToGrid w:val="0"/>
      <w:spacing w:line="578" w:lineRule="exact"/>
      <w:jc w:val="right"/>
    </w:pPr>
    <w:rPr>
      <w:rFonts w:ascii="宋体" w:eastAsia="宋体" w:hAnsi="宋体" w:cs="STKaiti,Bold"/>
      <w:b/>
      <w:bCs/>
      <w:kern w:val="0"/>
      <w:sz w:val="28"/>
      <w:szCs w:val="24"/>
    </w:rPr>
  </w:style>
  <w:style w:type="paragraph" w:customStyle="1" w:styleId="CharCharCharCharCharCharCharCharChar0">
    <w:name w:val="Char Char Char Char Char Char Char Char Char"/>
    <w:basedOn w:val="a"/>
    <w:rPr>
      <w:rFonts w:ascii="Calibri" w:eastAsia="宋体" w:hAnsi="Calibri" w:cs="Times New Roman"/>
      <w:szCs w:val="24"/>
    </w:rPr>
  </w:style>
  <w:style w:type="paragraph" w:customStyle="1" w:styleId="111">
    <w:name w:val="1.1.1"/>
    <w:basedOn w:val="a"/>
    <w:link w:val="111CharChar"/>
    <w:pPr>
      <w:tabs>
        <w:tab w:val="left" w:pos="0"/>
        <w:tab w:val="left" w:pos="1134"/>
        <w:tab w:val="left" w:pos="8505"/>
      </w:tabs>
      <w:autoSpaceDE w:val="0"/>
      <w:autoSpaceDN w:val="0"/>
      <w:adjustRightInd w:val="0"/>
      <w:spacing w:before="240" w:after="60" w:line="360" w:lineRule="atLeast"/>
    </w:pPr>
    <w:rPr>
      <w:rFonts w:ascii="Arial" w:eastAsia="宋体" w:hAnsi="Arial"/>
      <w:b/>
      <w:sz w:val="24"/>
    </w:rPr>
  </w:style>
  <w:style w:type="paragraph" w:customStyle="1" w:styleId="z1">
    <w:name w:val="z正文1"/>
    <w:basedOn w:val="a"/>
    <w:pPr>
      <w:adjustRightInd w:val="0"/>
      <w:snapToGrid w:val="0"/>
      <w:spacing w:line="460" w:lineRule="exact"/>
      <w:ind w:firstLine="480"/>
    </w:pPr>
    <w:rPr>
      <w:rFonts w:ascii="Calibri" w:eastAsia="宋体" w:hAnsi="Calibri" w:cs="Times New Roman"/>
      <w:sz w:val="24"/>
      <w:szCs w:val="20"/>
    </w:rPr>
  </w:style>
  <w:style w:type="paragraph" w:customStyle="1" w:styleId="CharCharCharCharCharCharCharCharChar1CharCharCharCharCharCharCharCharCharChar">
    <w:name w:val="Char Char Char Char Char Char Char Char Char1 Char Char Char Char Char Char Char Char Char Char"/>
    <w:basedOn w:val="a"/>
    <w:pPr>
      <w:widowControl/>
      <w:spacing w:after="160" w:line="240" w:lineRule="exact"/>
      <w:jc w:val="left"/>
    </w:pPr>
    <w:rPr>
      <w:rFonts w:ascii="Verdana" w:eastAsia="仿宋_GB2312" w:hAnsi="Verdana" w:cs="Times New Roman"/>
      <w:kern w:val="0"/>
      <w:sz w:val="28"/>
      <w:szCs w:val="20"/>
      <w:lang w:eastAsia="en-US"/>
    </w:rPr>
  </w:style>
  <w:style w:type="paragraph" w:customStyle="1" w:styleId="2ff">
    <w:name w:val="日期2"/>
    <w:basedOn w:val="a"/>
    <w:next w:val="a"/>
    <w:pPr>
      <w:adjustRightInd w:val="0"/>
      <w:textAlignment w:val="baseline"/>
    </w:pPr>
    <w:rPr>
      <w:rFonts w:ascii="Calibri" w:eastAsia="宋体" w:hAnsi="Calibri" w:cs="Times New Roman"/>
      <w:sz w:val="28"/>
      <w:szCs w:val="20"/>
    </w:rPr>
  </w:style>
  <w:style w:type="paragraph" w:customStyle="1" w:styleId="xl37">
    <w:name w:val="xl37"/>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b0">
    <w:name w:val="b"/>
    <w:basedOn w:val="afff0"/>
    <w:pPr>
      <w:tabs>
        <w:tab w:val="center" w:pos="4706"/>
        <w:tab w:val="right" w:pos="9044"/>
      </w:tabs>
      <w:topLinePunct/>
      <w:snapToGrid/>
      <w:spacing w:before="160" w:after="60" w:line="312" w:lineRule="exact"/>
      <w:textAlignment w:val="baseline"/>
      <w:outlineLvl w:val="9"/>
    </w:pPr>
    <w:rPr>
      <w:rFonts w:ascii="EU-F1" w:eastAsia="黑体"/>
      <w:kern w:val="0"/>
      <w:sz w:val="21"/>
      <w:szCs w:val="21"/>
    </w:rPr>
  </w:style>
  <w:style w:type="paragraph" w:customStyle="1" w:styleId="1fff2">
    <w:name w:val="样式 标题 1 +"/>
    <w:basedOn w:val="1"/>
    <w:pPr>
      <w:keepLines w:val="0"/>
      <w:overflowPunct w:val="0"/>
      <w:autoSpaceDE w:val="0"/>
      <w:autoSpaceDN w:val="0"/>
      <w:adjustRightInd w:val="0"/>
      <w:spacing w:before="0" w:after="0" w:line="320" w:lineRule="exact"/>
      <w:ind w:firstLine="420"/>
      <w:textAlignment w:val="baseline"/>
    </w:pPr>
    <w:rPr>
      <w:rFonts w:ascii="汉仪大宋简" w:eastAsia="黑体"/>
      <w:b w:val="0"/>
      <w:bCs w:val="0"/>
      <w:kern w:val="28"/>
      <w:sz w:val="28"/>
      <w:szCs w:val="26"/>
    </w:rPr>
  </w:style>
  <w:style w:type="paragraph" w:customStyle="1" w:styleId="xl90">
    <w:name w:val="xl9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aa">
    <w:name w:val="A.aa"/>
    <w:basedOn w:val="a"/>
    <w:pPr>
      <w:tabs>
        <w:tab w:val="left" w:pos="0"/>
        <w:tab w:val="left" w:pos="1560"/>
        <w:tab w:val="left" w:pos="8505"/>
      </w:tabs>
      <w:autoSpaceDE w:val="0"/>
      <w:autoSpaceDN w:val="0"/>
      <w:adjustRightInd w:val="0"/>
      <w:spacing w:before="60" w:after="60" w:line="360" w:lineRule="atLeast"/>
      <w:ind w:left="1560" w:right="-194" w:hanging="1560"/>
    </w:pPr>
    <w:rPr>
      <w:rFonts w:ascii="Arial" w:eastAsia="宋体" w:hAnsi="Arial" w:cs="Times New Roman"/>
      <w:kern w:val="0"/>
      <w:sz w:val="24"/>
      <w:szCs w:val="20"/>
    </w:rPr>
  </w:style>
  <w:style w:type="paragraph" w:customStyle="1" w:styleId="Char3f2">
    <w:name w:val="Char3"/>
    <w:basedOn w:val="a"/>
    <w:pPr>
      <w:widowControl/>
      <w:spacing w:line="360" w:lineRule="auto"/>
      <w:ind w:firstLineChars="200" w:firstLine="200"/>
      <w:jc w:val="left"/>
    </w:pPr>
    <w:rPr>
      <w:rFonts w:ascii="Calibri" w:eastAsia="宋体" w:hAnsi="Calibri" w:cs="Times New Roman"/>
      <w:szCs w:val="24"/>
    </w:rPr>
  </w:style>
  <w:style w:type="paragraph" w:customStyle="1" w:styleId="51">
    <w:name w:val="表5"/>
    <w:basedOn w:val="a"/>
    <w:next w:val="a"/>
    <w:link w:val="5Char4"/>
    <w:pPr>
      <w:jc w:val="center"/>
    </w:pPr>
    <w:rPr>
      <w:rFonts w:ascii="宋体"/>
      <w:szCs w:val="24"/>
    </w:rPr>
  </w:style>
  <w:style w:type="paragraph" w:customStyle="1" w:styleId="affffffffffff5">
    <w:name w:val="附件"/>
    <w:basedOn w:val="a"/>
    <w:pPr>
      <w:adjustRightInd w:val="0"/>
      <w:spacing w:line="560" w:lineRule="exact"/>
      <w:ind w:firstLine="600"/>
      <w:textAlignment w:val="baseline"/>
    </w:pPr>
    <w:rPr>
      <w:rFonts w:ascii="黑体" w:eastAsia="黑体" w:hAnsi="Calibri" w:cs="Times New Roman"/>
      <w:b/>
      <w:spacing w:val="20"/>
      <w:kern w:val="0"/>
      <w:position w:val="-6"/>
      <w:sz w:val="28"/>
      <w:szCs w:val="20"/>
    </w:rPr>
  </w:style>
  <w:style w:type="paragraph" w:customStyle="1" w:styleId="3-new">
    <w:name w:val="标题 3 -new"/>
    <w:basedOn w:val="3"/>
    <w:pPr>
      <w:wordWrap w:val="0"/>
      <w:ind w:left="0" w:firstLine="0"/>
      <w:jc w:val="left"/>
    </w:pPr>
    <w:rPr>
      <w:bCs/>
      <w:snapToGrid/>
      <w:kern w:val="2"/>
      <w:sz w:val="21"/>
      <w:szCs w:val="21"/>
    </w:rPr>
  </w:style>
  <w:style w:type="paragraph" w:customStyle="1" w:styleId="1fff3">
    <w:name w:val="正文缩进1"/>
    <w:basedOn w:val="a"/>
    <w:pPr>
      <w:spacing w:line="360" w:lineRule="auto"/>
    </w:pPr>
    <w:rPr>
      <w:rFonts w:ascii="宋体" w:eastAsia="宋体" w:hAnsi="宋体" w:cs="Times New Roman"/>
      <w:sz w:val="24"/>
      <w:szCs w:val="24"/>
    </w:rPr>
  </w:style>
  <w:style w:type="paragraph" w:customStyle="1" w:styleId="2ff0">
    <w:name w:val="样式 2"/>
    <w:basedOn w:val="2"/>
    <w:pPr>
      <w:overflowPunct/>
      <w:topLinePunct/>
      <w:autoSpaceDE/>
      <w:autoSpaceDN/>
      <w:spacing w:line="312" w:lineRule="exact"/>
      <w:ind w:firstLineChars="0" w:firstLine="0"/>
      <w:jc w:val="both"/>
      <w:textAlignment w:val="auto"/>
    </w:pPr>
    <w:rPr>
      <w:rFonts w:ascii="EU-F1" w:eastAsia="黑体"/>
      <w:b w:val="0"/>
      <w:color w:val="auto"/>
      <w:kern w:val="2"/>
      <w:sz w:val="21"/>
      <w:szCs w:val="21"/>
    </w:rPr>
  </w:style>
  <w:style w:type="paragraph" w:customStyle="1" w:styleId="xl42">
    <w:name w:val="xl42"/>
    <w:basedOn w:val="a"/>
    <w:pPr>
      <w:widowControl/>
      <w:pBdr>
        <w:left w:val="single" w:sz="4" w:space="0" w:color="auto"/>
        <w:right w:val="single" w:sz="4" w:space="0" w:color="auto"/>
      </w:pBdr>
      <w:spacing w:before="100" w:beforeAutospacing="1" w:after="100" w:afterAutospacing="1"/>
      <w:jc w:val="center"/>
      <w:textAlignment w:val="center"/>
    </w:pPr>
    <w:rPr>
      <w:rFonts w:ascii="Calibri" w:eastAsia="宋体" w:hAnsi="Calibri" w:cs="Times New Roman"/>
      <w:color w:val="000000"/>
      <w:kern w:val="0"/>
      <w:sz w:val="16"/>
      <w:szCs w:val="16"/>
    </w:rPr>
  </w:style>
  <w:style w:type="paragraph" w:customStyle="1" w:styleId="affffffffffff6">
    <w:name w:val="表格注脚"/>
    <w:basedOn w:val="affffffff6"/>
    <w:pPr>
      <w:tabs>
        <w:tab w:val="clear" w:pos="705"/>
        <w:tab w:val="clear" w:pos="780"/>
        <w:tab w:val="clear" w:pos="1200"/>
        <w:tab w:val="clear" w:pos="2640"/>
        <w:tab w:val="clear" w:pos="3360"/>
        <w:tab w:val="left" w:pos="810"/>
        <w:tab w:val="left" w:pos="945"/>
      </w:tabs>
      <w:spacing w:after="120" w:line="300" w:lineRule="exact"/>
      <w:ind w:leftChars="305" w:left="1412" w:hangingChars="324" w:hanging="680"/>
    </w:pPr>
    <w:rPr>
      <w:b w:val="0"/>
    </w:rPr>
  </w:style>
  <w:style w:type="paragraph" w:customStyle="1" w:styleId="D4">
    <w:name w:val="D4"/>
    <w:basedOn w:val="a"/>
    <w:link w:val="D4Char"/>
    <w:pPr>
      <w:topLinePunct/>
      <w:spacing w:line="312" w:lineRule="exact"/>
    </w:pPr>
    <w:rPr>
      <w:color w:val="000000"/>
      <w:szCs w:val="21"/>
    </w:rPr>
  </w:style>
  <w:style w:type="paragraph" w:customStyle="1" w:styleId="5e">
    <w:name w:val="表格5"/>
    <w:basedOn w:val="afff3"/>
    <w:pPr>
      <w:adjustRightInd/>
      <w:snapToGrid/>
      <w:spacing w:line="360" w:lineRule="auto"/>
      <w:jc w:val="both"/>
    </w:pPr>
    <w:rPr>
      <w:rFonts w:ascii="宋体" w:hAnsi="宋体" w:cs="宋体"/>
      <w:sz w:val="21"/>
    </w:rPr>
  </w:style>
  <w:style w:type="paragraph" w:customStyle="1" w:styleId="affffffffffff7">
    <w:name w:val="±í"/>
    <w:basedOn w:val="a"/>
    <w:pPr>
      <w:widowControl/>
      <w:overflowPunct w:val="0"/>
      <w:autoSpaceDE w:val="0"/>
      <w:autoSpaceDN w:val="0"/>
      <w:adjustRightInd w:val="0"/>
      <w:jc w:val="left"/>
      <w:textAlignment w:val="baseline"/>
    </w:pPr>
    <w:rPr>
      <w:rFonts w:ascii="宋体" w:eastAsia="宋体" w:hAnsi="Calibri" w:cs="Times New Roman"/>
      <w:kern w:val="0"/>
      <w:sz w:val="24"/>
      <w:szCs w:val="20"/>
    </w:rPr>
  </w:style>
  <w:style w:type="paragraph" w:customStyle="1" w:styleId="552">
    <w:name w:val="样式 正文5 + 左侧:  5 字符"/>
    <w:basedOn w:val="a"/>
    <w:pPr>
      <w:spacing w:line="360" w:lineRule="auto"/>
      <w:ind w:leftChars="500" w:left="500"/>
    </w:pPr>
    <w:rPr>
      <w:rFonts w:ascii="宋体" w:eastAsia="宋体" w:hAnsi="Calibri" w:cs="Times New Roman"/>
      <w:sz w:val="24"/>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
    <w:pPr>
      <w:adjustRightInd w:val="0"/>
      <w:spacing w:line="360" w:lineRule="atLeast"/>
    </w:pPr>
    <w:rPr>
      <w:rFonts w:ascii="Tahoma" w:eastAsia="宋体" w:hAnsi="Tahoma" w:cs="Times New Roman"/>
      <w:sz w:val="24"/>
      <w:szCs w:val="20"/>
    </w:rPr>
  </w:style>
  <w:style w:type="paragraph" w:customStyle="1" w:styleId="ml">
    <w:name w:val="ml"/>
    <w:basedOn w:val="a"/>
    <w:pPr>
      <w:tabs>
        <w:tab w:val="left" w:pos="0"/>
      </w:tabs>
      <w:autoSpaceDE w:val="0"/>
      <w:autoSpaceDN w:val="0"/>
      <w:adjustRightInd w:val="0"/>
      <w:spacing w:before="240" w:after="120" w:line="360" w:lineRule="atLeast"/>
      <w:jc w:val="center"/>
    </w:pPr>
    <w:rPr>
      <w:rFonts w:ascii="黑体" w:eastAsia="黑体" w:hAnsi="Calibri" w:cs="Times New Roman"/>
      <w:kern w:val="0"/>
      <w:sz w:val="32"/>
      <w:szCs w:val="20"/>
    </w:rPr>
  </w:style>
  <w:style w:type="paragraph" w:customStyle="1" w:styleId="42Char">
    <w:name w:val="样式 正文小4号 + 五号 首行缩进:  2 字符 Char"/>
    <w:basedOn w:val="a"/>
    <w:pPr>
      <w:spacing w:line="360" w:lineRule="auto"/>
      <w:ind w:firstLineChars="200" w:firstLine="420"/>
    </w:pPr>
    <w:rPr>
      <w:rFonts w:ascii="Calibri" w:eastAsia="宋体" w:hAnsi="Calibri" w:cs="Times New Roman"/>
      <w:szCs w:val="20"/>
    </w:rPr>
  </w:style>
  <w:style w:type="paragraph" w:customStyle="1" w:styleId="75">
    <w:name w:val="样式7"/>
    <w:basedOn w:val="a"/>
    <w:pPr>
      <w:tabs>
        <w:tab w:val="left" w:pos="1507"/>
      </w:tabs>
      <w:spacing w:line="500" w:lineRule="exact"/>
      <w:ind w:left="994" w:hanging="567"/>
      <w:outlineLvl w:val="0"/>
    </w:pPr>
    <w:rPr>
      <w:rFonts w:ascii="宋体" w:eastAsia="宋体" w:hAnsi="宋体" w:cs="宋体"/>
      <w:b/>
      <w:bCs/>
      <w:sz w:val="24"/>
      <w:szCs w:val="24"/>
    </w:rPr>
  </w:style>
  <w:style w:type="paragraph" w:customStyle="1" w:styleId="Charffe">
    <w:name w:val="Char"/>
    <w:basedOn w:val="a"/>
    <w:rPr>
      <w:rFonts w:ascii="Calibri" w:eastAsia="宋体" w:hAnsi="Calibri" w:cs="Times New Roman"/>
      <w:szCs w:val="24"/>
    </w:rPr>
  </w:style>
  <w:style w:type="paragraph" w:customStyle="1" w:styleId="CharCharCharCharCharCharChar0">
    <w:name w:val="Char Char Char Char Char Char Char"/>
    <w:basedOn w:val="a"/>
    <w:rPr>
      <w:rFonts w:ascii="Calibri" w:eastAsia="宋体" w:hAnsi="Calibri" w:cs="Times New Roman"/>
      <w:szCs w:val="24"/>
    </w:rPr>
  </w:style>
  <w:style w:type="paragraph" w:customStyle="1" w:styleId="1fff4">
    <w:name w:val="样式 标题 1 + 三号"/>
    <w:basedOn w:val="1"/>
    <w:pPr>
      <w:widowControl w:val="0"/>
      <w:spacing w:before="120" w:after="0" w:line="300" w:lineRule="auto"/>
      <w:ind w:firstLine="420"/>
      <w:jc w:val="both"/>
    </w:pPr>
    <w:rPr>
      <w:sz w:val="32"/>
      <w:szCs w:val="32"/>
    </w:rPr>
  </w:style>
  <w:style w:type="paragraph" w:customStyle="1" w:styleId="affffffffffff8">
    <w:name w:val="文件"/>
    <w:basedOn w:val="affffffd"/>
    <w:pPr>
      <w:tabs>
        <w:tab w:val="clear" w:pos="0"/>
        <w:tab w:val="clear" w:pos="2269"/>
      </w:tabs>
    </w:pPr>
  </w:style>
  <w:style w:type="paragraph" w:customStyle="1" w:styleId="CharChar2CharCharCharChar0">
    <w:name w:val="Char Char2 Char Char Char Char"/>
    <w:basedOn w:val="a"/>
    <w:rPr>
      <w:rFonts w:ascii="Calibri" w:eastAsia="宋体" w:hAnsi="Calibri" w:cs="Times New Roman"/>
      <w:szCs w:val="24"/>
    </w:rPr>
  </w:style>
  <w:style w:type="paragraph" w:customStyle="1" w:styleId="xl87">
    <w:name w:val="xl87"/>
    <w:basedOn w:val="a"/>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2ff1">
    <w:name w:val="封面标准号2"/>
    <w:basedOn w:val="a"/>
    <w:pPr>
      <w:kinsoku w:val="0"/>
      <w:overflowPunct w:val="0"/>
      <w:autoSpaceDE w:val="0"/>
      <w:autoSpaceDN w:val="0"/>
      <w:adjustRightInd w:val="0"/>
      <w:spacing w:before="357" w:line="280" w:lineRule="exact"/>
      <w:jc w:val="right"/>
      <w:textAlignment w:val="center"/>
    </w:pPr>
    <w:rPr>
      <w:rFonts w:ascii="Calibri" w:eastAsia="宋体" w:hAnsi="Calibri" w:cs="Times New Roman"/>
      <w:kern w:val="0"/>
      <w:sz w:val="28"/>
      <w:szCs w:val="20"/>
    </w:rPr>
  </w:style>
  <w:style w:type="paragraph" w:customStyle="1" w:styleId="GF">
    <w:name w:val="GF报告一级标题"/>
    <w:basedOn w:val="a"/>
    <w:pPr>
      <w:spacing w:before="360" w:after="360" w:line="360" w:lineRule="atLeast"/>
    </w:pPr>
    <w:rPr>
      <w:rFonts w:ascii="黑体" w:eastAsia="黑体" w:hAnsi="Calibri" w:cs="Times New Roman"/>
      <w:szCs w:val="24"/>
    </w:rPr>
  </w:style>
  <w:style w:type="paragraph" w:customStyle="1" w:styleId="affc">
    <w:name w:val="正文格式"/>
    <w:basedOn w:val="a"/>
    <w:link w:val="Charfc"/>
    <w:pPr>
      <w:topLinePunct/>
      <w:ind w:firstLineChars="200" w:firstLine="420"/>
    </w:pPr>
    <w:rPr>
      <w:rFonts w:ascii="宋体" w:eastAsia="宋体" w:hAnsi="宋体"/>
      <w:bCs/>
      <w:szCs w:val="21"/>
    </w:rPr>
  </w:style>
  <w:style w:type="paragraph" w:customStyle="1" w:styleId="2-hbc">
    <w:name w:val="标题 2-hbc"/>
    <w:basedOn w:val="2"/>
    <w:pPr>
      <w:overflowPunct/>
      <w:autoSpaceDE/>
      <w:autoSpaceDN/>
      <w:snapToGrid w:val="0"/>
      <w:ind w:firstLineChars="0" w:firstLine="0"/>
      <w:jc w:val="left"/>
      <w:textAlignment w:val="auto"/>
    </w:pPr>
    <w:rPr>
      <w:rFonts w:cs="宋体"/>
      <w:snapToGrid w:val="0"/>
      <w:color w:val="auto"/>
    </w:rPr>
  </w:style>
  <w:style w:type="paragraph" w:customStyle="1" w:styleId="15">
    <w:name w:val="样式 样式1 + 非加粗"/>
    <w:basedOn w:val="16"/>
    <w:link w:val="1Char2"/>
    <w:semiHidden/>
    <w:pPr>
      <w:keepLines w:val="0"/>
      <w:tabs>
        <w:tab w:val="clear" w:pos="0"/>
        <w:tab w:val="clear" w:pos="425"/>
      </w:tabs>
      <w:spacing w:before="0" w:beforeAutospacing="0" w:after="0" w:afterAutospacing="0" w:line="312" w:lineRule="exact"/>
      <w:ind w:left="0" w:firstLine="0"/>
      <w:jc w:val="both"/>
    </w:pPr>
    <w:rPr>
      <w:rFonts w:ascii="EU-F1" w:eastAsia="黑体"/>
      <w:b w:val="0"/>
      <w:spacing w:val="0"/>
      <w:kern w:val="2"/>
      <w:sz w:val="21"/>
      <w:szCs w:val="21"/>
    </w:rPr>
  </w:style>
  <w:style w:type="paragraph" w:customStyle="1" w:styleId="1fff5">
    <w:name w:val="1."/>
    <w:basedOn w:val="a"/>
    <w:pPr>
      <w:tabs>
        <w:tab w:val="left" w:pos="0"/>
        <w:tab w:val="left" w:pos="426"/>
      </w:tabs>
      <w:autoSpaceDE w:val="0"/>
      <w:autoSpaceDN w:val="0"/>
      <w:adjustRightInd w:val="0"/>
      <w:spacing w:before="60" w:after="60" w:line="360" w:lineRule="atLeast"/>
      <w:ind w:left="426" w:hanging="426"/>
    </w:pPr>
    <w:rPr>
      <w:rFonts w:ascii="Arial" w:eastAsia="宋体" w:hAnsi="Arial" w:cs="Times New Roman"/>
      <w:kern w:val="0"/>
      <w:sz w:val="20"/>
      <w:szCs w:val="20"/>
    </w:rPr>
  </w:style>
  <w:style w:type="paragraph" w:customStyle="1" w:styleId="4f0">
    <w:name w:val="标题4"/>
    <w:basedOn w:val="4"/>
    <w:next w:val="4"/>
    <w:pPr>
      <w:spacing w:before="20" w:after="20" w:line="360" w:lineRule="auto"/>
    </w:pPr>
    <w:rPr>
      <w:rFonts w:ascii="Arial" w:eastAsia="宋体"/>
      <w:b w:val="0"/>
      <w:bCs/>
      <w:sz w:val="28"/>
      <w:szCs w:val="28"/>
    </w:rPr>
  </w:style>
  <w:style w:type="paragraph" w:customStyle="1" w:styleId="Style3">
    <w:name w:val="Style3"/>
    <w:basedOn w:val="3"/>
    <w:pPr>
      <w:keepNext/>
      <w:keepLines/>
      <w:tabs>
        <w:tab w:val="clear" w:pos="765"/>
        <w:tab w:val="left" w:pos="0"/>
        <w:tab w:val="left" w:pos="747"/>
      </w:tabs>
      <w:adjustRightInd w:val="0"/>
      <w:snapToGrid w:val="0"/>
      <w:spacing w:before="120" w:after="120" w:line="460" w:lineRule="exact"/>
      <w:ind w:left="0" w:right="-157" w:firstLine="0"/>
      <w:jc w:val="left"/>
    </w:pPr>
    <w:rPr>
      <w:rFonts w:ascii="宋体" w:hAnsi="宋体"/>
      <w:snapToGrid/>
      <w:color w:val="000000"/>
      <w:kern w:val="2"/>
      <w:sz w:val="21"/>
      <w:szCs w:val="20"/>
    </w:rPr>
  </w:style>
  <w:style w:type="paragraph" w:customStyle="1" w:styleId="114">
    <w:name w:val="样式 第八行 + 段前: 1 行1"/>
    <w:basedOn w:val="a"/>
    <w:next w:val="a"/>
    <w:pPr>
      <w:spacing w:before="240" w:line="360" w:lineRule="auto"/>
    </w:pPr>
    <w:rPr>
      <w:rFonts w:ascii="宋体" w:eastAsia="宋体" w:hAnsi="Calibri" w:cs="Times New Roman"/>
      <w:sz w:val="24"/>
      <w:szCs w:val="20"/>
    </w:rPr>
  </w:style>
  <w:style w:type="table" w:styleId="affffffffffff9">
    <w:name w:val="Table Theme"/>
    <w:basedOn w:val="a3"/>
    <w:semiHidden/>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6">
    <w:name w:val="Table Colorful 1"/>
    <w:basedOn w:val="a3"/>
    <w:semiHidden/>
    <w:pPr>
      <w:widowControl w:val="0"/>
      <w:jc w:val="both"/>
    </w:pPr>
    <w:rPr>
      <w:rFonts w:ascii="Calibri" w:eastAsia="宋体" w:hAnsi="Calibri" w:cs="Times New Roman"/>
      <w:color w:val="FFFFFF"/>
      <w:kern w:val="0"/>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affffffffffffa">
    <w:name w:val="Table Grid"/>
    <w:basedOn w:val="a3"/>
    <w:rPr>
      <w:rFonts w:ascii="Calibri" w:eastAsia="宋体" w:hAnsi="Calibri"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2ff2">
    <w:name w:val="Table Colorful 2"/>
    <w:basedOn w:val="a3"/>
    <w:semiHidden/>
    <w:pPr>
      <w:widowControl w:val="0"/>
      <w:jc w:val="both"/>
    </w:pPr>
    <w:rPr>
      <w:rFonts w:ascii="Calibri" w:eastAsia="宋体" w:hAnsi="Calibri" w:cs="Times New Roman"/>
      <w:kern w:val="0"/>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fff7">
    <w:name w:val="Table Columns 1"/>
    <w:basedOn w:val="a3"/>
    <w:semiHidden/>
    <w:pPr>
      <w:widowControl w:val="0"/>
      <w:jc w:val="both"/>
    </w:pPr>
    <w:rPr>
      <w:rFonts w:ascii="Calibri" w:eastAsia="宋体" w:hAnsi="Calibri" w:cs="Times New Roman"/>
      <w:b/>
      <w:bCs/>
      <w:kern w:val="0"/>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2">
    <w:name w:val="Table Colorful 3"/>
    <w:basedOn w:val="a3"/>
    <w:semiHidden/>
    <w:pPr>
      <w:widowControl w:val="0"/>
      <w:jc w:val="both"/>
    </w:pPr>
    <w:rPr>
      <w:rFonts w:ascii="Calibri" w:eastAsia="宋体" w:hAnsi="Calibri" w:cs="Times New Roman"/>
      <w:kern w:val="0"/>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ffffffb">
    <w:name w:val="Table Elegant"/>
    <w:basedOn w:val="a3"/>
    <w:semiHidden/>
    <w:pPr>
      <w:widowControl w:val="0"/>
      <w:jc w:val="both"/>
    </w:pPr>
    <w:rPr>
      <w:rFonts w:ascii="Calibri" w:eastAsia="宋体" w:hAnsi="Calibri"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fff8">
    <w:name w:val="Table Classic 1"/>
    <w:basedOn w:val="a3"/>
    <w:semiHidden/>
    <w:pPr>
      <w:widowControl w:val="0"/>
      <w:jc w:val="both"/>
    </w:pPr>
    <w:rPr>
      <w:rFonts w:ascii="Calibri" w:eastAsia="宋体" w:hAnsi="Calibri"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f3">
    <w:name w:val="Table Classic 2"/>
    <w:basedOn w:val="a3"/>
    <w:semiHidden/>
    <w:pPr>
      <w:widowControl w:val="0"/>
      <w:jc w:val="both"/>
    </w:pPr>
    <w:rPr>
      <w:rFonts w:ascii="Calibri" w:eastAsia="宋体" w:hAnsi="Calibri"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f3">
    <w:name w:val="Table Classic 3"/>
    <w:basedOn w:val="a3"/>
    <w:semiHidden/>
    <w:pPr>
      <w:widowControl w:val="0"/>
      <w:jc w:val="both"/>
    </w:pPr>
    <w:rPr>
      <w:rFonts w:ascii="Calibri" w:eastAsia="宋体" w:hAnsi="Calibri" w:cs="Times New Roman"/>
      <w:color w:val="000080"/>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f1">
    <w:name w:val="Table Classic 4"/>
    <w:basedOn w:val="a3"/>
    <w:semiHidden/>
    <w:pPr>
      <w:widowControl w:val="0"/>
      <w:jc w:val="both"/>
    </w:pPr>
    <w:rPr>
      <w:rFonts w:ascii="Calibri" w:eastAsia="宋体" w:hAnsi="Calibri" w:cs="Times New Roman"/>
      <w:kern w:val="0"/>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fff9">
    <w:name w:val="Table Simple 1"/>
    <w:basedOn w:val="a3"/>
    <w:semiHidden/>
    <w:pPr>
      <w:widowControl w:val="0"/>
      <w:jc w:val="both"/>
    </w:pPr>
    <w:rPr>
      <w:rFonts w:ascii="Calibri" w:eastAsia="宋体" w:hAnsi="Calibri"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ff4">
    <w:name w:val="Table Simple 2"/>
    <w:basedOn w:val="a3"/>
    <w:semiHidden/>
    <w:pPr>
      <w:widowControl w:val="0"/>
      <w:jc w:val="both"/>
    </w:pPr>
    <w:rPr>
      <w:rFonts w:ascii="Calibri" w:eastAsia="宋体" w:hAnsi="Calibri" w:cs="Times New Roman"/>
      <w:kern w:val="0"/>
      <w:sz w:val="20"/>
      <w:szCs w:val="20"/>
    </w:rPr>
    <w:tblPr>
      <w:tblInd w:w="0" w:type="dxa"/>
      <w:tblCellMar>
        <w:top w:w="0" w:type="dxa"/>
        <w:left w:w="108" w:type="dxa"/>
        <w:bottom w:w="0" w:type="dxa"/>
        <w:right w:w="108" w:type="dxa"/>
      </w:tblCellMa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4">
    <w:name w:val="Table Simple 3"/>
    <w:basedOn w:val="a3"/>
    <w:semiHidden/>
    <w:pPr>
      <w:widowControl w:val="0"/>
      <w:jc w:val="both"/>
    </w:pPr>
    <w:rPr>
      <w:rFonts w:ascii="Calibri" w:eastAsia="宋体" w:hAnsi="Calibri"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fffa">
    <w:name w:val="Table Subtle 1"/>
    <w:basedOn w:val="a3"/>
    <w:semiHidden/>
    <w:pPr>
      <w:widowControl w:val="0"/>
      <w:jc w:val="both"/>
    </w:pPr>
    <w:rPr>
      <w:rFonts w:ascii="Calibri" w:eastAsia="宋体" w:hAnsi="Calibri" w:cs="Times New Roman"/>
      <w:kern w:val="0"/>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f5">
    <w:name w:val="Table Subtle 2"/>
    <w:basedOn w:val="a3"/>
    <w:semiHidden/>
    <w:pPr>
      <w:widowControl w:val="0"/>
      <w:jc w:val="both"/>
    </w:pPr>
    <w:rPr>
      <w:rFonts w:ascii="Calibri" w:eastAsia="宋体" w:hAnsi="Calibri" w:cs="Times New Roman"/>
      <w:kern w:val="0"/>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single" w:sz="12"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ffb">
    <w:name w:val="Table 3D effects 1"/>
    <w:basedOn w:val="a3"/>
    <w:semiHidden/>
    <w:pPr>
      <w:widowControl w:val="0"/>
      <w:jc w:val="both"/>
    </w:pPr>
    <w:rPr>
      <w:rFonts w:ascii="Calibri" w:eastAsia="宋体" w:hAnsi="Calibri" w:cs="Times New Roman"/>
      <w:kern w:val="0"/>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2ff6">
    <w:name w:val="Table 3D effects 2"/>
    <w:basedOn w:val="a3"/>
    <w:semiHidden/>
    <w:pPr>
      <w:widowControl w:val="0"/>
      <w:jc w:val="both"/>
    </w:pPr>
    <w:rPr>
      <w:rFonts w:ascii="Calibri" w:eastAsia="宋体" w:hAnsi="Calibri" w:cs="Times New Roman"/>
      <w:kern w:val="0"/>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5">
    <w:name w:val="Table 3D effects 3"/>
    <w:basedOn w:val="a3"/>
    <w:semiHidden/>
    <w:pPr>
      <w:widowControl w:val="0"/>
      <w:jc w:val="both"/>
    </w:pPr>
    <w:rPr>
      <w:rFonts w:ascii="Calibri" w:eastAsia="宋体" w:hAnsi="Calibri" w:cs="Times New Roman"/>
      <w:kern w:val="0"/>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ffc">
    <w:name w:val="Table List 1"/>
    <w:basedOn w:val="a3"/>
    <w:semiHidden/>
    <w:pPr>
      <w:widowControl w:val="0"/>
      <w:jc w:val="both"/>
    </w:pPr>
    <w:rPr>
      <w:rFonts w:ascii="Calibri" w:eastAsia="宋体" w:hAnsi="Calibri" w:cs="Times New Roman"/>
      <w:kern w:val="0"/>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f7">
    <w:name w:val="Table List 2"/>
    <w:basedOn w:val="a3"/>
    <w:semiHidden/>
    <w:pPr>
      <w:widowControl w:val="0"/>
      <w:jc w:val="both"/>
    </w:pPr>
    <w:rPr>
      <w:rFonts w:ascii="Calibri" w:eastAsia="宋体" w:hAnsi="Calibri" w:cs="Times New Roman"/>
      <w:kern w:val="0"/>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6">
    <w:name w:val="Table List 3"/>
    <w:basedOn w:val="a3"/>
    <w:semiHidden/>
    <w:pPr>
      <w:widowControl w:val="0"/>
      <w:jc w:val="both"/>
    </w:pPr>
    <w:rPr>
      <w:rFonts w:ascii="Calibri" w:eastAsia="宋体" w:hAnsi="Calibri"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f2">
    <w:name w:val="Table List 4"/>
    <w:basedOn w:val="a3"/>
    <w:semiHidden/>
    <w:pPr>
      <w:widowControl w:val="0"/>
      <w:jc w:val="both"/>
    </w:pPr>
    <w:rPr>
      <w:rFonts w:ascii="Calibri" w:eastAsia="宋体" w:hAnsi="Calibri"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f">
    <w:name w:val="Table List 5"/>
    <w:basedOn w:val="a3"/>
    <w:semiHidden/>
    <w:pPr>
      <w:widowControl w:val="0"/>
      <w:jc w:val="both"/>
    </w:pPr>
    <w:rPr>
      <w:rFonts w:ascii="Calibri" w:eastAsia="宋体" w:hAnsi="Calibri"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8">
    <w:name w:val="Table List 6"/>
    <w:basedOn w:val="a3"/>
    <w:semiHidden/>
    <w:pPr>
      <w:widowControl w:val="0"/>
      <w:jc w:val="both"/>
    </w:pPr>
    <w:rPr>
      <w:rFonts w:ascii="Calibri" w:eastAsia="宋体" w:hAnsi="Calibri" w:cs="Times New Roman"/>
      <w:kern w:val="0"/>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6">
    <w:name w:val="Table List 7"/>
    <w:basedOn w:val="a3"/>
    <w:semiHidden/>
    <w:pPr>
      <w:widowControl w:val="0"/>
      <w:jc w:val="both"/>
    </w:pPr>
    <w:rPr>
      <w:rFonts w:ascii="Calibri" w:eastAsia="宋体" w:hAnsi="Calibri" w:cs="Times New Roman"/>
      <w:kern w:val="0"/>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4">
    <w:name w:val="Table List 8"/>
    <w:basedOn w:val="a3"/>
    <w:semiHidden/>
    <w:pPr>
      <w:widowControl w:val="0"/>
      <w:jc w:val="both"/>
    </w:pPr>
    <w:rPr>
      <w:rFonts w:ascii="Calibri" w:eastAsia="宋体" w:hAnsi="Calibri" w:cs="Times New Roman"/>
      <w:kern w:val="0"/>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ffffffffffc">
    <w:name w:val="Table Contemporary"/>
    <w:basedOn w:val="a3"/>
    <w:semiHidden/>
    <w:pPr>
      <w:widowControl w:val="0"/>
      <w:jc w:val="both"/>
    </w:pPr>
    <w:rPr>
      <w:rFonts w:ascii="Calibri" w:eastAsia="宋体" w:hAnsi="Calibri" w:cs="Times New Roman"/>
      <w:kern w:val="0"/>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2ff8">
    <w:name w:val="Table Columns 2"/>
    <w:basedOn w:val="a3"/>
    <w:semiHidden/>
    <w:pPr>
      <w:widowControl w:val="0"/>
      <w:jc w:val="both"/>
    </w:pPr>
    <w:rPr>
      <w:rFonts w:ascii="Calibri" w:eastAsia="宋体" w:hAnsi="Calibri" w:cs="Times New Roman"/>
      <w:b/>
      <w:bCs/>
      <w:kern w:val="0"/>
      <w:sz w:val="20"/>
      <w:szCs w:val="20"/>
    </w:rPr>
    <w:tblPr>
      <w:tblStyleColBandSize w:val="1"/>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7">
    <w:name w:val="Table Columns 3"/>
    <w:basedOn w:val="a3"/>
    <w:semiHidden/>
    <w:pPr>
      <w:widowControl w:val="0"/>
      <w:jc w:val="both"/>
    </w:pPr>
    <w:rPr>
      <w:rFonts w:ascii="Calibri" w:eastAsia="宋体" w:hAnsi="Calibri" w:cs="Times New Roman"/>
      <w:b/>
      <w:bCs/>
      <w:kern w:val="0"/>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f3">
    <w:name w:val="Table Columns 4"/>
    <w:basedOn w:val="a3"/>
    <w:semiHidden/>
    <w:pPr>
      <w:widowControl w:val="0"/>
      <w:jc w:val="both"/>
    </w:pPr>
    <w:rPr>
      <w:rFonts w:ascii="Calibri" w:eastAsia="宋体" w:hAnsi="Calibri" w:cs="Times New Roman"/>
      <w:kern w:val="0"/>
      <w:sz w:val="20"/>
      <w:szCs w:val="20"/>
    </w:rPr>
    <w:tblPr>
      <w:tblStyleColBandSize w:val="1"/>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0">
    <w:name w:val="Table Columns 5"/>
    <w:basedOn w:val="a3"/>
    <w:semiHidden/>
    <w:pPr>
      <w:widowControl w:val="0"/>
      <w:jc w:val="both"/>
    </w:pPr>
    <w:rPr>
      <w:rFonts w:ascii="Calibri" w:eastAsia="宋体" w:hAnsi="Calibri" w:cs="Times New Roman"/>
      <w:kern w:val="0"/>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fffd">
    <w:name w:val="Table Grid 1"/>
    <w:basedOn w:val="a3"/>
    <w:semiHidden/>
    <w:pPr>
      <w:widowControl w:val="0"/>
      <w:jc w:val="both"/>
    </w:pPr>
    <w:rPr>
      <w:rFonts w:ascii="Calibri" w:eastAsia="宋体" w:hAnsi="Calibri"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f9">
    <w:name w:val="Table Grid 2"/>
    <w:basedOn w:val="a3"/>
    <w:semiHidden/>
    <w:pPr>
      <w:widowControl w:val="0"/>
      <w:jc w:val="both"/>
    </w:pPr>
    <w:rPr>
      <w:rFonts w:ascii="Calibri" w:eastAsia="宋体" w:hAnsi="Calibri" w:cs="Times New Roman"/>
      <w:kern w:val="0"/>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f8">
    <w:name w:val="Table Grid 3"/>
    <w:basedOn w:val="a3"/>
    <w:semiHidden/>
    <w:pPr>
      <w:widowControl w:val="0"/>
      <w:jc w:val="both"/>
    </w:pPr>
    <w:rPr>
      <w:rFonts w:ascii="Calibri" w:eastAsia="宋体" w:hAnsi="Calibri" w:cs="Times New Roman"/>
      <w:kern w:val="0"/>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f4">
    <w:name w:val="Table Grid 4"/>
    <w:basedOn w:val="a3"/>
    <w:semiHidden/>
    <w:pPr>
      <w:widowControl w:val="0"/>
      <w:jc w:val="both"/>
    </w:pPr>
    <w:rPr>
      <w:rFonts w:ascii="Calibri" w:eastAsia="宋体" w:hAnsi="Calibri" w:cs="Times New Roman"/>
      <w:kern w:val="0"/>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f1">
    <w:name w:val="Table Grid 5"/>
    <w:basedOn w:val="a3"/>
    <w:semiHidden/>
    <w:pPr>
      <w:widowControl w:val="0"/>
      <w:jc w:val="both"/>
    </w:pPr>
    <w:rPr>
      <w:rFonts w:ascii="Calibri" w:eastAsia="宋体" w:hAnsi="Calibri"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nil"/>
          <w:bottom w:val="single" w:sz="12" w:space="0" w:color="00000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9">
    <w:name w:val="Table Grid 6"/>
    <w:basedOn w:val="a3"/>
    <w:semiHidden/>
    <w:pPr>
      <w:widowControl w:val="0"/>
      <w:jc w:val="both"/>
    </w:pPr>
    <w:rPr>
      <w:rFonts w:ascii="Calibri" w:eastAsia="宋体" w:hAnsi="Calibri"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7">
    <w:name w:val="Table Grid 7"/>
    <w:basedOn w:val="a3"/>
    <w:semiHidden/>
    <w:pPr>
      <w:widowControl w:val="0"/>
      <w:jc w:val="both"/>
    </w:pPr>
    <w:rPr>
      <w:rFonts w:ascii="Calibri" w:eastAsia="宋体" w:hAnsi="Calibri"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nil"/>
          <w:bottom w:val="single" w:sz="12" w:space="0" w:color="000000"/>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5">
    <w:name w:val="Table Grid 8"/>
    <w:basedOn w:val="a3"/>
    <w:semiHidden/>
    <w:pPr>
      <w:widowControl w:val="0"/>
      <w:jc w:val="both"/>
    </w:pPr>
    <w:rPr>
      <w:rFonts w:ascii="Calibri" w:eastAsia="宋体" w:hAnsi="Calibri" w:cs="Times New Roman"/>
      <w:kern w:val="0"/>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fffe">
    <w:name w:val="Table Web 1"/>
    <w:basedOn w:val="a3"/>
    <w:semiHidden/>
    <w:pPr>
      <w:widowControl w:val="0"/>
      <w:jc w:val="both"/>
    </w:pPr>
    <w:rPr>
      <w:rFonts w:ascii="Calibri" w:eastAsia="宋体" w:hAnsi="Calibri" w:cs="Times New Roman"/>
      <w:kern w:val="0"/>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fa">
    <w:name w:val="Table Web 2"/>
    <w:basedOn w:val="a3"/>
    <w:semiHidden/>
    <w:pPr>
      <w:widowControl w:val="0"/>
      <w:jc w:val="both"/>
    </w:pPr>
    <w:rPr>
      <w:rFonts w:ascii="Calibri" w:eastAsia="宋体" w:hAnsi="Calibri" w:cs="Times New Roman"/>
      <w:kern w:val="0"/>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f9">
    <w:name w:val="Table Web 3"/>
    <w:basedOn w:val="a3"/>
    <w:semiHidden/>
    <w:pPr>
      <w:widowControl w:val="0"/>
      <w:jc w:val="both"/>
    </w:pPr>
    <w:rPr>
      <w:rFonts w:ascii="Calibri" w:eastAsia="宋体" w:hAnsi="Calibri" w:cs="Times New Roman"/>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ffffffffffd">
    <w:name w:val="Table Professional"/>
    <w:basedOn w:val="a3"/>
    <w:semiHidden/>
    <w:pPr>
      <w:widowControl w:val="0"/>
      <w:jc w:val="both"/>
    </w:pPr>
    <w:rPr>
      <w:rFonts w:ascii="Calibri" w:eastAsia="宋体" w:hAnsi="Calibri"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1ffff">
    <w:name w:val="网格型1"/>
    <w:basedOn w:val="a3"/>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a">
    <w:name w:val="网格型3"/>
    <w:basedOn w:val="a3"/>
    <w:pPr>
      <w:widowControl w:val="0"/>
      <w:jc w:val="both"/>
    </w:pPr>
    <w:rPr>
      <w:rFonts w:ascii="Calibri" w:eastAsia="宋体"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b">
    <w:name w:val="表格样式2"/>
    <w:basedOn w:val="a3"/>
    <w:rPr>
      <w:rFonts w:ascii="Calibri" w:eastAsia="宋体" w:hAnsi="Calibri" w:cs="Times New Roman"/>
      <w:kern w:val="0"/>
      <w:sz w:val="20"/>
      <w:szCs w:val="20"/>
    </w:rPr>
    <w:tblPr>
      <w:tblInd w:w="0" w:type="dxa"/>
      <w:tblCellMar>
        <w:top w:w="0" w:type="dxa"/>
        <w:left w:w="108" w:type="dxa"/>
        <w:bottom w:w="0" w:type="dxa"/>
        <w:right w:w="108" w:type="dxa"/>
      </w:tblCellMar>
    </w:tblPr>
  </w:style>
  <w:style w:type="table" w:customStyle="1" w:styleId="2ffc">
    <w:name w:val="网格型2"/>
    <w:basedOn w:val="a3"/>
    <w:pPr>
      <w:widowControl w:val="0"/>
      <w:jc w:val="both"/>
    </w:pPr>
    <w:rPr>
      <w:rFonts w:ascii="Calibri" w:eastAsia="宋体"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463</Words>
  <Characters>2642</Characters>
  <Application>Microsoft Office Word</Application>
  <DocSecurity>0</DocSecurity>
  <Lines>22</Lines>
  <Paragraphs>6</Paragraphs>
  <ScaleCrop>false</ScaleCrop>
  <Company/>
  <LinksUpToDate>false</LinksUpToDate>
  <CharactersWithSpaces>3099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xbany</cp:lastModifiedBy>
  <cp:revision>2</cp:revision>
  <dcterms:created xsi:type="dcterms:W3CDTF">2020-03-25T07:03:00Z</dcterms:created>
  <dcterms:modified xsi:type="dcterms:W3CDTF">2020-03-25T07:03:00Z</dcterms:modified>
</cp:coreProperties>
</file>